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32C15" w14:textId="77777777" w:rsidR="00C73646" w:rsidRPr="007D51B0" w:rsidRDefault="00C73646" w:rsidP="00167EC7">
      <w:pPr>
        <w:pStyle w:val="Default"/>
        <w:ind w:left="6480"/>
        <w:rPr>
          <w:rFonts w:asciiTheme="minorHAnsi" w:hAnsiTheme="minorHAnsi" w:cstheme="minorHAnsi"/>
          <w:b/>
          <w:bCs/>
        </w:rPr>
      </w:pPr>
    </w:p>
    <w:p w14:paraId="524F410F" w14:textId="77777777" w:rsidR="00167EC7" w:rsidRPr="007D51B0" w:rsidRDefault="00167EC7" w:rsidP="00167EC7">
      <w:pPr>
        <w:pStyle w:val="Default"/>
        <w:ind w:left="6480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  <w:b/>
          <w:bCs/>
        </w:rPr>
        <w:t xml:space="preserve">Spett.le </w:t>
      </w:r>
    </w:p>
    <w:p w14:paraId="457FB6F6" w14:textId="77777777" w:rsidR="00167EC7" w:rsidRPr="007D51B0" w:rsidRDefault="00167EC7" w:rsidP="00167EC7">
      <w:pPr>
        <w:pStyle w:val="Default"/>
        <w:ind w:left="6480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  <w:b/>
          <w:bCs/>
        </w:rPr>
        <w:t xml:space="preserve">SERVIZI COMUNALI SPA </w:t>
      </w:r>
    </w:p>
    <w:p w14:paraId="4F9AE564" w14:textId="77777777" w:rsidR="00167EC7" w:rsidRPr="007D51B0" w:rsidRDefault="00167EC7" w:rsidP="00167EC7">
      <w:pPr>
        <w:pStyle w:val="Default"/>
        <w:ind w:left="6480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>Via Suardo 14/a</w:t>
      </w:r>
    </w:p>
    <w:p w14:paraId="045F07FF" w14:textId="77777777" w:rsidR="00167EC7" w:rsidRPr="007D51B0" w:rsidRDefault="00167EC7" w:rsidP="00167EC7">
      <w:pPr>
        <w:pStyle w:val="Default"/>
        <w:ind w:left="6480"/>
        <w:rPr>
          <w:rFonts w:asciiTheme="minorHAnsi" w:hAnsiTheme="minorHAnsi" w:cstheme="minorHAnsi"/>
          <w:u w:val="single"/>
        </w:rPr>
      </w:pPr>
      <w:r w:rsidRPr="007D51B0">
        <w:rPr>
          <w:rFonts w:asciiTheme="minorHAnsi" w:hAnsiTheme="minorHAnsi" w:cstheme="minorHAnsi"/>
          <w:u w:val="single"/>
        </w:rPr>
        <w:t>24067 SARNICO (BG)</w:t>
      </w:r>
    </w:p>
    <w:p w14:paraId="4CC26CDF" w14:textId="747F1205" w:rsidR="00167EC7" w:rsidRDefault="00167EC7" w:rsidP="00167EC7">
      <w:pPr>
        <w:pStyle w:val="Default"/>
        <w:jc w:val="right"/>
        <w:rPr>
          <w:rFonts w:asciiTheme="minorHAnsi" w:hAnsiTheme="minorHAnsi" w:cstheme="minorHAnsi"/>
          <w:b/>
          <w:bCs/>
        </w:rPr>
      </w:pPr>
    </w:p>
    <w:p w14:paraId="49E33557" w14:textId="77777777" w:rsidR="00C73646" w:rsidRPr="007D51B0" w:rsidRDefault="00C73646" w:rsidP="00167EC7">
      <w:pPr>
        <w:pStyle w:val="Default"/>
        <w:jc w:val="right"/>
        <w:rPr>
          <w:rFonts w:asciiTheme="minorHAnsi" w:hAnsiTheme="minorHAnsi" w:cstheme="minorHAnsi"/>
          <w:b/>
          <w:bCs/>
        </w:rPr>
      </w:pPr>
    </w:p>
    <w:p w14:paraId="29EF84F2" w14:textId="2DD88AA8" w:rsidR="00EB3B67" w:rsidRPr="00EB3B67" w:rsidRDefault="00167EC7" w:rsidP="00EB3B67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D562B3">
        <w:rPr>
          <w:rFonts w:cstheme="minorHAnsi"/>
          <w:b/>
          <w:sz w:val="24"/>
          <w:szCs w:val="24"/>
        </w:rPr>
        <w:t xml:space="preserve">OGGETTO: </w:t>
      </w:r>
      <w:r w:rsidR="00B22DB7">
        <w:rPr>
          <w:rFonts w:cstheme="minorHAnsi"/>
          <w:b/>
          <w:sz w:val="24"/>
          <w:szCs w:val="24"/>
        </w:rPr>
        <w:t xml:space="preserve">DOMANDA DI PARTECIPAZIONE ALLA SELEZIONE per la formazione </w:t>
      </w:r>
      <w:r w:rsidR="00EB3B67" w:rsidRPr="00EB3B67">
        <w:rPr>
          <w:rFonts w:cstheme="minorHAnsi"/>
          <w:b/>
          <w:sz w:val="24"/>
          <w:szCs w:val="24"/>
        </w:rPr>
        <w:t>di una graduatoria di idonei</w:t>
      </w:r>
      <w:r w:rsidR="00EB3B67">
        <w:rPr>
          <w:rFonts w:cstheme="minorHAnsi"/>
          <w:b/>
          <w:sz w:val="24"/>
          <w:szCs w:val="24"/>
        </w:rPr>
        <w:t xml:space="preserve"> </w:t>
      </w:r>
      <w:r w:rsidR="00EB3B67" w:rsidRPr="00EB3B67">
        <w:rPr>
          <w:rFonts w:cstheme="minorHAnsi"/>
          <w:b/>
          <w:sz w:val="24"/>
          <w:szCs w:val="24"/>
        </w:rPr>
        <w:t>da cui attingere a scorrimento per l’assunzione di operatori ecologici</w:t>
      </w:r>
      <w:r w:rsidR="001840AA">
        <w:rPr>
          <w:rFonts w:cstheme="minorHAnsi"/>
          <w:b/>
          <w:sz w:val="24"/>
          <w:szCs w:val="24"/>
        </w:rPr>
        <w:t xml:space="preserve"> </w:t>
      </w:r>
      <w:r w:rsidR="00EB3B67" w:rsidRPr="00EB3B67">
        <w:rPr>
          <w:rFonts w:cstheme="minorHAnsi"/>
          <w:b/>
          <w:sz w:val="24"/>
          <w:szCs w:val="24"/>
        </w:rPr>
        <w:t xml:space="preserve">a tempo pieno e indeterminato per i livelli: </w:t>
      </w:r>
      <w:r w:rsidR="002A5D51">
        <w:rPr>
          <w:rFonts w:cstheme="minorHAnsi"/>
          <w:b/>
          <w:sz w:val="24"/>
          <w:szCs w:val="24"/>
        </w:rPr>
        <w:t>J</w:t>
      </w:r>
      <w:r w:rsidR="00EB3B67" w:rsidRPr="00EB3B67">
        <w:rPr>
          <w:rFonts w:cstheme="minorHAnsi"/>
          <w:b/>
          <w:sz w:val="24"/>
          <w:szCs w:val="24"/>
        </w:rPr>
        <w:t>, 1, 2, 3, 4</w:t>
      </w:r>
      <w:r w:rsidR="00B22DB7">
        <w:rPr>
          <w:rFonts w:cstheme="minorHAnsi"/>
          <w:b/>
          <w:sz w:val="24"/>
          <w:szCs w:val="24"/>
        </w:rPr>
        <w:t xml:space="preserve"> – CCNL Servizi Ambientali - </w:t>
      </w:r>
    </w:p>
    <w:p w14:paraId="27EB8513" w14:textId="77777777" w:rsidR="00A6787F" w:rsidRDefault="00A6787F" w:rsidP="00A6787F">
      <w:pPr>
        <w:spacing w:after="0" w:line="240" w:lineRule="auto"/>
        <w:contextualSpacing/>
        <w:jc w:val="both"/>
        <w:rPr>
          <w:rFonts w:cstheme="minorHAnsi"/>
          <w:bCs/>
          <w:sz w:val="24"/>
          <w:szCs w:val="24"/>
        </w:rPr>
      </w:pPr>
    </w:p>
    <w:p w14:paraId="348B6E0E" w14:textId="77777777" w:rsidR="00A6787F" w:rsidRDefault="00A6787F" w:rsidP="00A6787F">
      <w:pPr>
        <w:spacing w:after="0" w:line="240" w:lineRule="auto"/>
        <w:contextualSpacing/>
        <w:jc w:val="both"/>
        <w:rPr>
          <w:rFonts w:cstheme="minorHAnsi"/>
          <w:bCs/>
          <w:sz w:val="24"/>
          <w:szCs w:val="24"/>
        </w:rPr>
      </w:pPr>
    </w:p>
    <w:p w14:paraId="15C311DA" w14:textId="125E5FA0" w:rsidR="00C73646" w:rsidRPr="00C7217D" w:rsidRDefault="00C7217D" w:rsidP="00C73646">
      <w:pPr>
        <w:jc w:val="both"/>
        <w:rPr>
          <w:rFonts w:cstheme="minorHAnsi"/>
          <w:b/>
          <w:bCs/>
          <w:i/>
          <w:iCs/>
        </w:rPr>
      </w:pPr>
      <w:r w:rsidRPr="00C7217D">
        <w:rPr>
          <w:rFonts w:cstheme="minorHAnsi"/>
          <w:b/>
          <w:bCs/>
          <w:i/>
          <w:iCs/>
        </w:rPr>
        <w:t xml:space="preserve">(tutti i campi sono obbligatori) </w:t>
      </w:r>
    </w:p>
    <w:p w14:paraId="40803B29" w14:textId="77777777" w:rsidR="005E49B9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 xml:space="preserve">Il/La sottoscritto/a </w:t>
      </w:r>
    </w:p>
    <w:p w14:paraId="3994B6DD" w14:textId="324442D4" w:rsidR="00167EC7" w:rsidRPr="007D51B0" w:rsidRDefault="005E49B9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COGNOME </w:t>
      </w:r>
      <w:r w:rsidR="00167EC7" w:rsidRPr="007D51B0">
        <w:rPr>
          <w:rFonts w:asciiTheme="minorHAnsi" w:hAnsiTheme="minorHAnsi" w:cstheme="minorHAnsi"/>
        </w:rPr>
        <w:t>__________________________</w:t>
      </w:r>
      <w:r>
        <w:rPr>
          <w:rFonts w:asciiTheme="minorHAnsi" w:hAnsiTheme="minorHAnsi" w:cstheme="minorHAnsi"/>
        </w:rPr>
        <w:t xml:space="preserve"> NOME</w:t>
      </w:r>
      <w:r w:rsidR="00167EC7" w:rsidRPr="007D51B0">
        <w:rPr>
          <w:rFonts w:asciiTheme="minorHAnsi" w:hAnsiTheme="minorHAnsi" w:cstheme="minorHAnsi"/>
        </w:rPr>
        <w:t>__________________________________</w:t>
      </w:r>
    </w:p>
    <w:p w14:paraId="19380BC9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1628ED26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>Nato/a il ________________________ a ________________________________ (Prov. __</w:t>
      </w:r>
      <w:proofErr w:type="gramStart"/>
      <w:r w:rsidRPr="007D51B0">
        <w:rPr>
          <w:rFonts w:asciiTheme="minorHAnsi" w:hAnsiTheme="minorHAnsi" w:cstheme="minorHAnsi"/>
        </w:rPr>
        <w:t>_ )</w:t>
      </w:r>
      <w:proofErr w:type="gramEnd"/>
      <w:r w:rsidRPr="007D51B0">
        <w:rPr>
          <w:rFonts w:asciiTheme="minorHAnsi" w:hAnsiTheme="minorHAnsi" w:cstheme="minorHAnsi"/>
        </w:rPr>
        <w:t xml:space="preserve"> </w:t>
      </w:r>
    </w:p>
    <w:p w14:paraId="3B1E7717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1ACB6E3F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>C.F. ______________________________________ Cittadinanza _______________________</w:t>
      </w:r>
    </w:p>
    <w:p w14:paraId="095125E8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0927DF8B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 xml:space="preserve">residente a _______________________________________________________ (Prov. _____) </w:t>
      </w:r>
    </w:p>
    <w:p w14:paraId="59B79C0E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73EAA6A4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 xml:space="preserve">in via_______________________________________________, </w:t>
      </w:r>
      <w:proofErr w:type="gramStart"/>
      <w:r w:rsidRPr="007D51B0">
        <w:rPr>
          <w:rFonts w:asciiTheme="minorHAnsi" w:hAnsiTheme="minorHAnsi" w:cstheme="minorHAnsi"/>
        </w:rPr>
        <w:t>n  _</w:t>
      </w:r>
      <w:proofErr w:type="gramEnd"/>
      <w:r w:rsidRPr="007D51B0">
        <w:rPr>
          <w:rFonts w:asciiTheme="minorHAnsi" w:hAnsiTheme="minorHAnsi" w:cstheme="minorHAnsi"/>
        </w:rPr>
        <w:t>____</w:t>
      </w:r>
      <w:proofErr w:type="gramStart"/>
      <w:r w:rsidRPr="007D51B0">
        <w:rPr>
          <w:rFonts w:asciiTheme="minorHAnsi" w:hAnsiTheme="minorHAnsi" w:cstheme="minorHAnsi"/>
        </w:rPr>
        <w:t xml:space="preserve">_  </w:t>
      </w:r>
      <w:proofErr w:type="spellStart"/>
      <w:r w:rsidRPr="007D51B0">
        <w:rPr>
          <w:rFonts w:asciiTheme="minorHAnsi" w:hAnsiTheme="minorHAnsi" w:cstheme="minorHAnsi"/>
        </w:rPr>
        <w:t>cap</w:t>
      </w:r>
      <w:proofErr w:type="spellEnd"/>
      <w:proofErr w:type="gramEnd"/>
      <w:r w:rsidRPr="007D51B0">
        <w:rPr>
          <w:rFonts w:asciiTheme="minorHAnsi" w:hAnsiTheme="minorHAnsi" w:cstheme="minorHAnsi"/>
        </w:rPr>
        <w:t xml:space="preserve"> ___________</w:t>
      </w:r>
    </w:p>
    <w:p w14:paraId="0C07CE74" w14:textId="7041980D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2287E8C5" w14:textId="4B3E34E3" w:rsidR="00167EC7" w:rsidRPr="007D51B0" w:rsidRDefault="00167EC7" w:rsidP="00A54105">
      <w:pPr>
        <w:pStyle w:val="Default"/>
        <w:spacing w:line="480" w:lineRule="auto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 xml:space="preserve">domiciliato/a </w:t>
      </w:r>
      <w:r w:rsidR="00A54105" w:rsidRPr="00206375">
        <w:rPr>
          <w:rFonts w:asciiTheme="minorHAnsi" w:hAnsiTheme="minorHAnsi" w:cstheme="minorHAnsi"/>
          <w:i/>
          <w:iCs/>
          <w:sz w:val="20"/>
          <w:szCs w:val="20"/>
        </w:rPr>
        <w:t>(</w:t>
      </w:r>
      <w:r w:rsidR="00A54105" w:rsidRPr="001B1A7A">
        <w:rPr>
          <w:rFonts w:asciiTheme="minorHAnsi" w:hAnsiTheme="minorHAnsi" w:cstheme="minorHAnsi"/>
          <w:b/>
          <w:bCs/>
          <w:i/>
          <w:iCs/>
          <w:sz w:val="20"/>
          <w:szCs w:val="20"/>
        </w:rPr>
        <w:t>compilare solo se diverso dalla residenza</w:t>
      </w:r>
      <w:r w:rsidR="00A54105" w:rsidRPr="00206375">
        <w:rPr>
          <w:rFonts w:asciiTheme="minorHAnsi" w:hAnsiTheme="minorHAnsi" w:cstheme="minorHAnsi"/>
          <w:i/>
          <w:iCs/>
          <w:sz w:val="20"/>
          <w:szCs w:val="20"/>
        </w:rPr>
        <w:t>)</w:t>
      </w:r>
      <w:r w:rsidR="00A54105">
        <w:rPr>
          <w:rFonts w:asciiTheme="minorHAnsi" w:hAnsiTheme="minorHAnsi" w:cstheme="minorHAnsi"/>
        </w:rPr>
        <w:t xml:space="preserve">: </w:t>
      </w:r>
      <w:proofErr w:type="gramStart"/>
      <w:r w:rsidR="00206375">
        <w:rPr>
          <w:rFonts w:asciiTheme="minorHAnsi" w:hAnsiTheme="minorHAnsi" w:cstheme="minorHAnsi"/>
        </w:rPr>
        <w:t>a:</w:t>
      </w:r>
      <w:r w:rsidR="00A54105">
        <w:rPr>
          <w:rFonts w:asciiTheme="minorHAnsi" w:hAnsiTheme="minorHAnsi" w:cstheme="minorHAnsi"/>
        </w:rPr>
        <w:t>_</w:t>
      </w:r>
      <w:proofErr w:type="gramEnd"/>
      <w:r w:rsidR="00A54105">
        <w:rPr>
          <w:rFonts w:asciiTheme="minorHAnsi" w:hAnsiTheme="minorHAnsi" w:cstheme="minorHAnsi"/>
        </w:rPr>
        <w:t>___________</w:t>
      </w:r>
      <w:r w:rsidRPr="007D51B0">
        <w:rPr>
          <w:rFonts w:asciiTheme="minorHAnsi" w:hAnsiTheme="minorHAnsi" w:cstheme="minorHAnsi"/>
        </w:rPr>
        <w:t>___________________________________________________</w:t>
      </w:r>
      <w:proofErr w:type="gramStart"/>
      <w:r w:rsidRPr="007D51B0">
        <w:rPr>
          <w:rFonts w:asciiTheme="minorHAnsi" w:hAnsiTheme="minorHAnsi" w:cstheme="minorHAnsi"/>
        </w:rPr>
        <w:t>_(</w:t>
      </w:r>
      <w:proofErr w:type="gramEnd"/>
      <w:r w:rsidRPr="007D51B0">
        <w:rPr>
          <w:rFonts w:asciiTheme="minorHAnsi" w:hAnsiTheme="minorHAnsi" w:cstheme="minorHAnsi"/>
        </w:rPr>
        <w:t xml:space="preserve">Prov. _____) </w:t>
      </w:r>
    </w:p>
    <w:p w14:paraId="52F9A2FC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4DEE7A15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>in via____________________________________________</w:t>
      </w:r>
      <w:proofErr w:type="gramStart"/>
      <w:r w:rsidRPr="007D51B0">
        <w:rPr>
          <w:rFonts w:asciiTheme="minorHAnsi" w:hAnsiTheme="minorHAnsi" w:cstheme="minorHAnsi"/>
        </w:rPr>
        <w:t>_ ,</w:t>
      </w:r>
      <w:proofErr w:type="gramEnd"/>
      <w:r w:rsidRPr="007D51B0">
        <w:rPr>
          <w:rFonts w:asciiTheme="minorHAnsi" w:hAnsiTheme="minorHAnsi" w:cstheme="minorHAnsi"/>
        </w:rPr>
        <w:t xml:space="preserve"> n __________ </w:t>
      </w:r>
      <w:proofErr w:type="spellStart"/>
      <w:r w:rsidRPr="007D51B0">
        <w:rPr>
          <w:rFonts w:asciiTheme="minorHAnsi" w:hAnsiTheme="minorHAnsi" w:cstheme="minorHAnsi"/>
        </w:rPr>
        <w:t>cap</w:t>
      </w:r>
      <w:proofErr w:type="spellEnd"/>
      <w:r w:rsidRPr="007D51B0">
        <w:rPr>
          <w:rFonts w:asciiTheme="minorHAnsi" w:hAnsiTheme="minorHAnsi" w:cstheme="minorHAnsi"/>
        </w:rPr>
        <w:t xml:space="preserve"> _________</w:t>
      </w:r>
    </w:p>
    <w:p w14:paraId="50CE5DFB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237E3C7D" w14:textId="04ED77AE" w:rsidR="001E2EFC" w:rsidRDefault="001E2EFC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TELEFONO </w:t>
      </w:r>
      <w:r w:rsidR="00167EC7" w:rsidRPr="007D51B0">
        <w:rPr>
          <w:rFonts w:asciiTheme="minorHAnsi" w:hAnsiTheme="minorHAnsi" w:cstheme="minorHAnsi"/>
        </w:rPr>
        <w:t>cellulare ______________________________</w:t>
      </w:r>
      <w:r w:rsidR="002A5D51">
        <w:rPr>
          <w:rFonts w:asciiTheme="minorHAnsi" w:hAnsiTheme="minorHAnsi" w:cstheme="minorHAnsi"/>
        </w:rPr>
        <w:t>____________________________</w:t>
      </w:r>
    </w:p>
    <w:p w14:paraId="796756AE" w14:textId="77777777" w:rsidR="001E2EFC" w:rsidRDefault="001E2EFC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64AF4AA6" w14:textId="77777777" w:rsidR="001E2EFC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>E-mail personale: ____________________________________________________________</w:t>
      </w:r>
    </w:p>
    <w:p w14:paraId="43CA8DE2" w14:textId="77777777" w:rsidR="001E2EFC" w:rsidRDefault="001E2EFC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77EBA50C" w14:textId="25150A01" w:rsidR="001E2EFC" w:rsidRPr="001E2EFC" w:rsidRDefault="001E2EFC" w:rsidP="001E2EFC">
      <w:pPr>
        <w:pStyle w:val="Default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TELEFONO CONTATTO PER EMERGENZE (</w:t>
      </w:r>
      <w:r w:rsidRPr="001E2EFC">
        <w:rPr>
          <w:rFonts w:asciiTheme="minorHAnsi" w:hAnsiTheme="minorHAnsi" w:cstheme="minorHAnsi"/>
          <w:sz w:val="18"/>
          <w:szCs w:val="18"/>
        </w:rPr>
        <w:t>ruolo es. moglie, amico, vicino di casa</w:t>
      </w:r>
      <w:r>
        <w:rPr>
          <w:rFonts w:asciiTheme="minorHAnsi" w:hAnsiTheme="minorHAnsi" w:cstheme="minorHAnsi"/>
        </w:rPr>
        <w:t xml:space="preserve">) </w:t>
      </w:r>
      <w:r w:rsidR="002A5D51">
        <w:rPr>
          <w:rFonts w:asciiTheme="minorHAnsi" w:hAnsiTheme="minorHAnsi" w:cstheme="minorHAnsi"/>
        </w:rPr>
        <w:t>________________________________________________________</w:t>
      </w:r>
      <w:r>
        <w:rPr>
          <w:rFonts w:asciiTheme="minorHAnsi" w:hAnsiTheme="minorHAnsi" w:cstheme="minorHAnsi"/>
        </w:rPr>
        <w:t>___________________</w:t>
      </w:r>
    </w:p>
    <w:p w14:paraId="662D0E02" w14:textId="5A9802D1" w:rsidR="006C1074" w:rsidRDefault="006C1074" w:rsidP="00C7217D">
      <w:pPr>
        <w:pStyle w:val="Default"/>
        <w:ind w:left="720"/>
        <w:jc w:val="both"/>
        <w:rPr>
          <w:rFonts w:asciiTheme="minorHAnsi" w:hAnsiTheme="minorHAnsi" w:cstheme="minorHAnsi"/>
        </w:rPr>
      </w:pPr>
    </w:p>
    <w:p w14:paraId="15B9CBF2" w14:textId="77777777" w:rsidR="002A5D51" w:rsidRDefault="002A5D51" w:rsidP="00C7217D">
      <w:pPr>
        <w:pStyle w:val="Default"/>
        <w:ind w:left="720"/>
        <w:jc w:val="both"/>
        <w:rPr>
          <w:rFonts w:asciiTheme="minorHAnsi" w:hAnsiTheme="minorHAnsi" w:cstheme="minorHAnsi"/>
        </w:rPr>
      </w:pPr>
    </w:p>
    <w:p w14:paraId="42772679" w14:textId="77777777" w:rsidR="00167EC7" w:rsidRPr="007D51B0" w:rsidRDefault="00167EC7" w:rsidP="00167EC7">
      <w:pPr>
        <w:pStyle w:val="Default"/>
        <w:jc w:val="both"/>
        <w:rPr>
          <w:rFonts w:asciiTheme="minorHAnsi" w:hAnsiTheme="minorHAnsi" w:cstheme="minorHAnsi"/>
        </w:rPr>
      </w:pPr>
    </w:p>
    <w:p w14:paraId="700BD6C2" w14:textId="77777777" w:rsidR="00167EC7" w:rsidRDefault="00167EC7" w:rsidP="00167EC7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D51B0">
        <w:rPr>
          <w:rFonts w:asciiTheme="minorHAnsi" w:hAnsiTheme="minorHAnsi" w:cstheme="minorHAnsi"/>
          <w:b/>
          <w:bCs/>
          <w:sz w:val="28"/>
          <w:szCs w:val="28"/>
        </w:rPr>
        <w:t>C H I E D E</w:t>
      </w:r>
    </w:p>
    <w:p w14:paraId="113AB269" w14:textId="737370FA" w:rsidR="00167EC7" w:rsidRPr="001F2521" w:rsidRDefault="00167EC7" w:rsidP="00167EC7">
      <w:pPr>
        <w:jc w:val="both"/>
        <w:rPr>
          <w:rFonts w:cstheme="minorHAnsi"/>
          <w:bCs/>
        </w:rPr>
      </w:pPr>
      <w:r w:rsidRPr="00D562B3">
        <w:rPr>
          <w:rFonts w:cstheme="minorHAnsi"/>
        </w:rPr>
        <w:t>di essere ammesso/a alla selezione per la formazion</w:t>
      </w:r>
      <w:r w:rsidRPr="00D562B3">
        <w:rPr>
          <w:rFonts w:cstheme="minorHAnsi"/>
          <w:i/>
          <w:iCs/>
        </w:rPr>
        <w:t>e</w:t>
      </w:r>
      <w:r w:rsidRPr="00D562B3">
        <w:rPr>
          <w:rFonts w:cstheme="minorHAnsi"/>
          <w:bCs/>
          <w:i/>
          <w:iCs/>
          <w:sz w:val="24"/>
          <w:szCs w:val="24"/>
        </w:rPr>
        <w:t xml:space="preserve"> </w:t>
      </w:r>
      <w:r w:rsidRPr="00D562B3">
        <w:rPr>
          <w:rFonts w:cstheme="minorHAnsi"/>
          <w:bCs/>
        </w:rPr>
        <w:t>di una graduatoria di idonei da cui attingere a scorrimento per l’assunzione</w:t>
      </w:r>
      <w:r w:rsidR="001B1A7A">
        <w:rPr>
          <w:rFonts w:cstheme="minorHAnsi"/>
          <w:bCs/>
        </w:rPr>
        <w:t xml:space="preserve"> </w:t>
      </w:r>
      <w:r w:rsidRPr="00D562B3">
        <w:rPr>
          <w:rFonts w:cstheme="minorHAnsi"/>
          <w:bCs/>
        </w:rPr>
        <w:t xml:space="preserve">a tempo pieno e indeterminato </w:t>
      </w:r>
      <w:r w:rsidR="004E2558">
        <w:rPr>
          <w:rFonts w:cstheme="minorHAnsi"/>
          <w:bCs/>
        </w:rPr>
        <w:t xml:space="preserve">per </w:t>
      </w:r>
      <w:r w:rsidR="002A5D51" w:rsidRPr="00D562B3">
        <w:rPr>
          <w:rFonts w:cstheme="minorHAnsi"/>
          <w:bCs/>
        </w:rPr>
        <w:t>i</w:t>
      </w:r>
      <w:r w:rsidR="002A5D51">
        <w:rPr>
          <w:rFonts w:cstheme="minorHAnsi"/>
          <w:bCs/>
        </w:rPr>
        <w:t xml:space="preserve"> </w:t>
      </w:r>
      <w:r w:rsidR="002A5D51" w:rsidRPr="00D562B3">
        <w:rPr>
          <w:rFonts w:cstheme="minorHAnsi"/>
          <w:bCs/>
        </w:rPr>
        <w:t>livelli</w:t>
      </w:r>
      <w:r w:rsidR="0020013A">
        <w:rPr>
          <w:rFonts w:cstheme="minorHAnsi"/>
          <w:bCs/>
        </w:rPr>
        <w:t xml:space="preserve"> </w:t>
      </w:r>
      <w:r w:rsidR="00A6787F">
        <w:rPr>
          <w:rFonts w:cstheme="minorHAnsi"/>
          <w:bCs/>
        </w:rPr>
        <w:t>J</w:t>
      </w:r>
      <w:r w:rsidR="00A6787F" w:rsidRPr="00D562B3">
        <w:rPr>
          <w:rFonts w:cstheme="minorHAnsi"/>
          <w:bCs/>
        </w:rPr>
        <w:t>, 1, 2, 3</w:t>
      </w:r>
      <w:r w:rsidRPr="00D562B3">
        <w:rPr>
          <w:rFonts w:cstheme="minorHAnsi"/>
          <w:bCs/>
        </w:rPr>
        <w:t>,</w:t>
      </w:r>
      <w:r w:rsidR="004E2558">
        <w:rPr>
          <w:rFonts w:cstheme="minorHAnsi"/>
          <w:bCs/>
        </w:rPr>
        <w:t xml:space="preserve"> 4</w:t>
      </w:r>
      <w:r w:rsidRPr="00D562B3">
        <w:rPr>
          <w:rFonts w:cstheme="minorHAnsi"/>
          <w:bCs/>
        </w:rPr>
        <w:t xml:space="preserve"> CCNL dei </w:t>
      </w:r>
      <w:r>
        <w:rPr>
          <w:rFonts w:cstheme="minorHAnsi"/>
          <w:bCs/>
        </w:rPr>
        <w:t>S</w:t>
      </w:r>
      <w:r w:rsidRPr="00D562B3">
        <w:rPr>
          <w:rFonts w:cstheme="minorHAnsi"/>
          <w:bCs/>
        </w:rPr>
        <w:t xml:space="preserve">ervizi </w:t>
      </w:r>
      <w:r>
        <w:rPr>
          <w:rFonts w:cstheme="minorHAnsi"/>
          <w:bCs/>
        </w:rPr>
        <w:t>A</w:t>
      </w:r>
      <w:r w:rsidRPr="00D562B3">
        <w:rPr>
          <w:rFonts w:cstheme="minorHAnsi"/>
          <w:bCs/>
        </w:rPr>
        <w:t>mbientali</w:t>
      </w:r>
      <w:r w:rsidR="004E2558">
        <w:rPr>
          <w:rFonts w:cstheme="minorHAnsi"/>
          <w:bCs/>
        </w:rPr>
        <w:t xml:space="preserve"> vigente</w:t>
      </w:r>
      <w:r>
        <w:rPr>
          <w:rFonts w:cstheme="minorHAnsi"/>
          <w:bCs/>
        </w:rPr>
        <w:t xml:space="preserve"> </w:t>
      </w:r>
      <w:r w:rsidRPr="00D562B3">
        <w:rPr>
          <w:rFonts w:cstheme="minorHAnsi"/>
          <w:bCs/>
        </w:rPr>
        <w:t>e, in particolare</w:t>
      </w:r>
      <w:r w:rsidR="004E2558">
        <w:rPr>
          <w:rFonts w:cstheme="minorHAnsi"/>
          <w:bCs/>
        </w:rPr>
        <w:t>,</w:t>
      </w:r>
      <w:r w:rsidRPr="00D562B3">
        <w:rPr>
          <w:rFonts w:cstheme="minorHAnsi"/>
          <w:bCs/>
        </w:rPr>
        <w:t xml:space="preserve"> per il seguente profilo (barrare la casella corrispondente al profilo, in base </w:t>
      </w:r>
      <w:r w:rsidRPr="001F2521">
        <w:rPr>
          <w:rFonts w:cstheme="minorHAnsi"/>
          <w:bCs/>
        </w:rPr>
        <w:t xml:space="preserve">ai requisiti posseduti come da </w:t>
      </w:r>
      <w:r w:rsidRPr="001F2521">
        <w:rPr>
          <w:rFonts w:cstheme="minorHAnsi"/>
          <w:b/>
        </w:rPr>
        <w:t>TABELLA1</w:t>
      </w:r>
      <w:r w:rsidRPr="001F2521">
        <w:rPr>
          <w:rFonts w:cstheme="minorHAnsi"/>
          <w:bCs/>
        </w:rPr>
        <w:t xml:space="preserve"> riepilogativa di seguito riportata):</w:t>
      </w:r>
    </w:p>
    <w:p w14:paraId="13DB2935" w14:textId="7B871830" w:rsidR="00167EC7" w:rsidRDefault="00167EC7" w:rsidP="00167EC7">
      <w:pPr>
        <w:spacing w:after="0"/>
        <w:jc w:val="both"/>
        <w:rPr>
          <w:rFonts w:cstheme="minorHAnsi"/>
          <w:b/>
          <w:sz w:val="24"/>
          <w:szCs w:val="24"/>
        </w:rPr>
      </w:pPr>
      <w:r w:rsidRPr="002A5D51">
        <w:rPr>
          <w:rFonts w:cstheme="minorHAnsi"/>
          <w:b/>
          <w:sz w:val="24"/>
          <w:szCs w:val="24"/>
        </w:rPr>
        <w:t>TABELLA1</w:t>
      </w:r>
      <w:r w:rsidR="001F2521" w:rsidRPr="002A5D51">
        <w:rPr>
          <w:rFonts w:cstheme="minorHAnsi"/>
          <w:b/>
          <w:sz w:val="24"/>
          <w:szCs w:val="24"/>
        </w:rPr>
        <w:t xml:space="preserve"> </w:t>
      </w:r>
      <w:r w:rsidR="001F2521" w:rsidRPr="002A5D51">
        <w:rPr>
          <w:rFonts w:cstheme="minorHAnsi"/>
          <w:bCs/>
          <w:i/>
          <w:iCs/>
          <w:sz w:val="24"/>
          <w:szCs w:val="24"/>
        </w:rPr>
        <w:t xml:space="preserve">(mettere la croce al </w:t>
      </w:r>
      <w:r w:rsidR="002F2244" w:rsidRPr="002A5D51">
        <w:rPr>
          <w:rFonts w:cstheme="minorHAnsi"/>
          <w:bCs/>
          <w:i/>
          <w:iCs/>
          <w:sz w:val="24"/>
          <w:szCs w:val="24"/>
        </w:rPr>
        <w:t xml:space="preserve">solo </w:t>
      </w:r>
      <w:r w:rsidR="001F2521" w:rsidRPr="002A5D51">
        <w:rPr>
          <w:rFonts w:cstheme="minorHAnsi"/>
          <w:bCs/>
          <w:i/>
          <w:iCs/>
          <w:sz w:val="24"/>
          <w:szCs w:val="24"/>
        </w:rPr>
        <w:t>livello per il quale ci si candida)</w:t>
      </w:r>
      <w:r w:rsidR="001F2521" w:rsidRPr="002A5D51">
        <w:rPr>
          <w:rFonts w:cstheme="minorHAnsi"/>
          <w:b/>
          <w:sz w:val="24"/>
          <w:szCs w:val="24"/>
        </w:rPr>
        <w:t xml:space="preserve"> </w:t>
      </w:r>
    </w:p>
    <w:p w14:paraId="5BDA69ED" w14:textId="77777777" w:rsidR="002A5D51" w:rsidRPr="002A5D51" w:rsidRDefault="002A5D51" w:rsidP="00167EC7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5B5BCC1" w14:textId="0EFB2FBB" w:rsidR="004E2558" w:rsidRPr="001F2521" w:rsidRDefault="004E2558" w:rsidP="00167EC7">
      <w:pPr>
        <w:spacing w:after="0"/>
        <w:jc w:val="both"/>
        <w:rPr>
          <w:rFonts w:cstheme="minorHAnsi"/>
          <w:b/>
        </w:rPr>
      </w:pPr>
      <w:bookmarkStart w:id="0" w:name="_Hlk180419755"/>
      <w:r>
        <w:rPr>
          <w:rFonts w:cstheme="minorHAnsi"/>
          <w:b/>
        </w:rPr>
        <w:t xml:space="preserve">Operativi 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56"/>
        <w:gridCol w:w="5485"/>
        <w:gridCol w:w="2461"/>
      </w:tblGrid>
      <w:tr w:rsidR="001F2521" w:rsidRPr="001F2521" w14:paraId="422BD93F" w14:textId="717486A0" w:rsidTr="004C5603">
        <w:tc>
          <w:tcPr>
            <w:tcW w:w="774" w:type="pct"/>
            <w:shd w:val="clear" w:color="auto" w:fill="D9D9D9" w:themeFill="background2" w:themeFillShade="D9"/>
          </w:tcPr>
          <w:p w14:paraId="59C89F88" w14:textId="77777777" w:rsidR="001F2521" w:rsidRPr="001F2521" w:rsidRDefault="001F2521" w:rsidP="00F51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25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LIVELLO </w:t>
            </w:r>
          </w:p>
        </w:tc>
        <w:tc>
          <w:tcPr>
            <w:tcW w:w="2917" w:type="pct"/>
            <w:shd w:val="clear" w:color="auto" w:fill="D9D9D9" w:themeFill="background2" w:themeFillShade="D9"/>
          </w:tcPr>
          <w:p w14:paraId="009D16FA" w14:textId="77777777" w:rsidR="001F2521" w:rsidRPr="001F2521" w:rsidRDefault="001F2521" w:rsidP="00F51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2521">
              <w:rPr>
                <w:rFonts w:ascii="Arial" w:hAnsi="Arial" w:cs="Arial"/>
                <w:b/>
                <w:bCs/>
                <w:sz w:val="24"/>
                <w:szCs w:val="24"/>
              </w:rPr>
              <w:t>DESCRIZIONE SOMMARIA MANSIONE</w:t>
            </w:r>
          </w:p>
        </w:tc>
        <w:tc>
          <w:tcPr>
            <w:tcW w:w="1309" w:type="pct"/>
            <w:shd w:val="clear" w:color="auto" w:fill="D9D9D9" w:themeFill="background2" w:themeFillShade="D9"/>
          </w:tcPr>
          <w:p w14:paraId="4B922F42" w14:textId="630FBEE5" w:rsidR="001F2521" w:rsidRPr="001F2521" w:rsidRDefault="001F2521" w:rsidP="00F51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2521">
              <w:rPr>
                <w:rFonts w:ascii="Arial" w:hAnsi="Arial" w:cs="Arial"/>
                <w:b/>
                <w:bCs/>
                <w:sz w:val="24"/>
                <w:szCs w:val="24"/>
              </w:rPr>
              <w:t>PATENTE</w:t>
            </w:r>
            <w:r w:rsidR="002C6C8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ITA</w:t>
            </w:r>
          </w:p>
        </w:tc>
      </w:tr>
      <w:tr w:rsidR="001F2521" w:rsidRPr="001F2521" w14:paraId="19F97D87" w14:textId="09C1D3AF" w:rsidTr="004C5603">
        <w:tc>
          <w:tcPr>
            <w:tcW w:w="774" w:type="pct"/>
          </w:tcPr>
          <w:p w14:paraId="273A1503" w14:textId="77777777" w:rsidR="001F2521" w:rsidRPr="001F2521" w:rsidRDefault="001F2521" w:rsidP="001F2521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2917" w:type="pct"/>
          </w:tcPr>
          <w:p w14:paraId="7A44E6BC" w14:textId="77777777" w:rsidR="001F2521" w:rsidRPr="001F2521" w:rsidRDefault="001F2521" w:rsidP="00F515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 xml:space="preserve">soffiatore, raccoglitore, pedaniere </w:t>
            </w:r>
          </w:p>
        </w:tc>
        <w:tc>
          <w:tcPr>
            <w:tcW w:w="1309" w:type="pct"/>
          </w:tcPr>
          <w:p w14:paraId="09C65D64" w14:textId="77777777" w:rsidR="001F2521" w:rsidRPr="005E055C" w:rsidRDefault="001F2521" w:rsidP="00F515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2521" w:rsidRPr="001F2521" w14:paraId="59368AD2" w14:textId="6DB2AFC3" w:rsidTr="004C5603">
        <w:tc>
          <w:tcPr>
            <w:tcW w:w="774" w:type="pct"/>
          </w:tcPr>
          <w:p w14:paraId="1351605D" w14:textId="15BAC88E" w:rsidR="001F2521" w:rsidRPr="001F2521" w:rsidRDefault="001F2521" w:rsidP="001F2521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17" w:type="pct"/>
          </w:tcPr>
          <w:p w14:paraId="33EA8BBB" w14:textId="77777777" w:rsidR="001F2521" w:rsidRPr="001F2521" w:rsidRDefault="001F2521" w:rsidP="00F515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 xml:space="preserve">soffiatore, raccoglitore, pedaniere </w:t>
            </w:r>
          </w:p>
        </w:tc>
        <w:tc>
          <w:tcPr>
            <w:tcW w:w="1309" w:type="pct"/>
          </w:tcPr>
          <w:p w14:paraId="6CE6F0E9" w14:textId="77777777" w:rsidR="004E2558" w:rsidRPr="005E055C" w:rsidRDefault="001F2521" w:rsidP="004E25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>Patente B</w:t>
            </w:r>
          </w:p>
          <w:p w14:paraId="26EFD120" w14:textId="72B4FDFF" w:rsidR="001F2521" w:rsidRPr="005E055C" w:rsidRDefault="004E2558" w:rsidP="004E25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>(non obbligatoria)</w:t>
            </w:r>
          </w:p>
        </w:tc>
      </w:tr>
      <w:tr w:rsidR="001F2521" w:rsidRPr="001F2521" w14:paraId="739448B6" w14:textId="5C004C3E" w:rsidTr="004C5603">
        <w:tc>
          <w:tcPr>
            <w:tcW w:w="774" w:type="pct"/>
          </w:tcPr>
          <w:p w14:paraId="1C787E19" w14:textId="39ACBC5A" w:rsidR="001F2521" w:rsidRPr="001F2521" w:rsidRDefault="001F2521" w:rsidP="001F2521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17" w:type="pct"/>
          </w:tcPr>
          <w:p w14:paraId="558A3675" w14:textId="2FE88A40" w:rsidR="001F2521" w:rsidRPr="001F2521" w:rsidRDefault="001F2521" w:rsidP="00F515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Op.</w:t>
            </w:r>
            <w:r w:rsidR="002A5D5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2521">
              <w:rPr>
                <w:rFonts w:ascii="Arial" w:hAnsi="Arial" w:cs="Arial"/>
                <w:sz w:val="24"/>
                <w:szCs w:val="24"/>
              </w:rPr>
              <w:t xml:space="preserve">raccoglitore con possibile ausilio di mezzi </w:t>
            </w:r>
          </w:p>
        </w:tc>
        <w:tc>
          <w:tcPr>
            <w:tcW w:w="1309" w:type="pct"/>
          </w:tcPr>
          <w:p w14:paraId="7919F336" w14:textId="77777777" w:rsidR="001F2521" w:rsidRPr="005E055C" w:rsidRDefault="001F2521" w:rsidP="00F515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 xml:space="preserve">Patente B </w:t>
            </w:r>
          </w:p>
        </w:tc>
      </w:tr>
      <w:tr w:rsidR="001F2521" w:rsidRPr="003A1909" w14:paraId="4F2C548F" w14:textId="637F4556" w:rsidTr="004C5603">
        <w:tc>
          <w:tcPr>
            <w:tcW w:w="774" w:type="pct"/>
          </w:tcPr>
          <w:p w14:paraId="1AB6761D" w14:textId="6D87FE7F" w:rsidR="001F2521" w:rsidRPr="001F2521" w:rsidRDefault="001F2521" w:rsidP="001F2521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17" w:type="pct"/>
          </w:tcPr>
          <w:p w14:paraId="64DE0416" w14:textId="070C8A2D" w:rsidR="001F2521" w:rsidRPr="001F2521" w:rsidRDefault="001F2521" w:rsidP="00F515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Op.</w:t>
            </w:r>
            <w:r w:rsidR="002A5D5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2521">
              <w:rPr>
                <w:rFonts w:ascii="Arial" w:hAnsi="Arial" w:cs="Arial"/>
                <w:sz w:val="24"/>
                <w:szCs w:val="24"/>
              </w:rPr>
              <w:t>autista raccoglitore (mezzi &gt;7,5 q.)</w:t>
            </w:r>
          </w:p>
        </w:tc>
        <w:tc>
          <w:tcPr>
            <w:tcW w:w="1309" w:type="pct"/>
          </w:tcPr>
          <w:p w14:paraId="6CCA722D" w14:textId="77777777" w:rsidR="001F2521" w:rsidRPr="005E055C" w:rsidRDefault="001F2521" w:rsidP="00F515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 xml:space="preserve">Patente C o superiore </w:t>
            </w:r>
          </w:p>
          <w:p w14:paraId="2D8B2C39" w14:textId="77777777" w:rsidR="001F2521" w:rsidRPr="005E055C" w:rsidRDefault="001F2521" w:rsidP="00F515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 xml:space="preserve">e Carta Qualificazione Conducente (CQC) </w:t>
            </w:r>
          </w:p>
        </w:tc>
      </w:tr>
      <w:bookmarkEnd w:id="0"/>
    </w:tbl>
    <w:p w14:paraId="07A7DF3F" w14:textId="77777777" w:rsidR="004E2558" w:rsidRPr="007D51B0" w:rsidRDefault="004E2558" w:rsidP="00167EC7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44AA6D7B" w14:textId="77777777" w:rsidR="00167EC7" w:rsidRPr="002A5D51" w:rsidRDefault="00167EC7" w:rsidP="00167EC7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bookmarkStart w:id="1" w:name="_Hlk43110286"/>
      <w:r w:rsidRPr="002A5D51">
        <w:rPr>
          <w:rFonts w:cstheme="minorHAnsi"/>
          <w:b/>
          <w:bCs/>
          <w:i/>
          <w:iCs/>
          <w:sz w:val="24"/>
          <w:szCs w:val="24"/>
        </w:rPr>
        <w:t>(</w:t>
      </w:r>
      <w:bookmarkStart w:id="2" w:name="_Hlk129087415"/>
      <w:r w:rsidRPr="002A5D51">
        <w:rPr>
          <w:rFonts w:cstheme="minorHAnsi"/>
          <w:b/>
          <w:bCs/>
          <w:i/>
          <w:iCs/>
          <w:sz w:val="24"/>
          <w:szCs w:val="24"/>
        </w:rPr>
        <w:t>Si precisa che la Commissione potrà valutare i candidati anche per una funzione ed un livello diverso rispetto a quello per cui è stata presentata la domanda, in base alle effettive capacità dimostrate dal candidato in sede di prova pratica e all’esito della valutazione effettuata dalla Commissione stessa).</w:t>
      </w:r>
    </w:p>
    <w:bookmarkEnd w:id="1"/>
    <w:bookmarkEnd w:id="2"/>
    <w:p w14:paraId="0B3096AB" w14:textId="77777777" w:rsidR="001F2521" w:rsidRDefault="001F2521" w:rsidP="00C73646">
      <w:pPr>
        <w:pStyle w:val="Default"/>
        <w:ind w:right="198"/>
        <w:jc w:val="both"/>
        <w:rPr>
          <w:rFonts w:asciiTheme="minorHAnsi" w:hAnsiTheme="minorHAnsi" w:cstheme="minorHAnsi"/>
          <w:sz w:val="22"/>
          <w:szCs w:val="22"/>
        </w:rPr>
      </w:pPr>
    </w:p>
    <w:p w14:paraId="43AE47F3" w14:textId="2B1CCEA7" w:rsidR="001A00BE" w:rsidRDefault="00167EC7" w:rsidP="00C73646">
      <w:pPr>
        <w:pStyle w:val="Default"/>
        <w:ind w:right="198"/>
        <w:jc w:val="both"/>
        <w:rPr>
          <w:rFonts w:asciiTheme="minorHAnsi" w:hAnsiTheme="minorHAnsi" w:cstheme="minorHAnsi"/>
          <w:sz w:val="22"/>
          <w:szCs w:val="22"/>
        </w:rPr>
      </w:pPr>
      <w:r w:rsidRPr="00C73646">
        <w:rPr>
          <w:rFonts w:asciiTheme="minorHAnsi" w:hAnsiTheme="minorHAnsi" w:cstheme="minorHAnsi"/>
          <w:sz w:val="22"/>
          <w:szCs w:val="22"/>
        </w:rPr>
        <w:t>Ai sensi degli artt. 46 e 47 del D.P.R. 28 dicembre 2000, n. 445</w:t>
      </w:r>
      <w:r w:rsidR="00C73646" w:rsidRPr="00C73646">
        <w:rPr>
          <w:rFonts w:asciiTheme="minorHAnsi" w:hAnsiTheme="minorHAnsi" w:cstheme="minorHAnsi"/>
          <w:sz w:val="22"/>
          <w:szCs w:val="22"/>
        </w:rPr>
        <w:t>,</w:t>
      </w:r>
      <w:r w:rsidRPr="00C73646">
        <w:rPr>
          <w:rFonts w:asciiTheme="minorHAnsi" w:hAnsiTheme="minorHAnsi" w:cstheme="minorHAnsi"/>
          <w:sz w:val="22"/>
          <w:szCs w:val="22"/>
        </w:rPr>
        <w:t xml:space="preserve"> sotto la mia responsabilità</w:t>
      </w:r>
      <w:r w:rsidR="00C73646" w:rsidRPr="00C73646">
        <w:rPr>
          <w:rFonts w:asciiTheme="minorHAnsi" w:hAnsiTheme="minorHAnsi" w:cstheme="minorHAnsi"/>
          <w:sz w:val="22"/>
          <w:szCs w:val="22"/>
        </w:rPr>
        <w:t>,</w:t>
      </w:r>
      <w:r w:rsidRPr="00C73646">
        <w:rPr>
          <w:rFonts w:asciiTheme="minorHAnsi" w:hAnsiTheme="minorHAnsi" w:cstheme="minorHAnsi"/>
          <w:sz w:val="22"/>
          <w:szCs w:val="22"/>
        </w:rPr>
        <w:t xml:space="preserve"> e consapevole delle sanzioni penali previste dall’art. 76 del medesimo D.P.R. per le ipotesi di falsità in atti e dichiarazioni mendaci, </w:t>
      </w:r>
    </w:p>
    <w:p w14:paraId="5765D4CE" w14:textId="77777777" w:rsidR="004C5603" w:rsidRDefault="004C5603" w:rsidP="00C73646">
      <w:pPr>
        <w:pStyle w:val="Default"/>
        <w:ind w:right="198"/>
        <w:jc w:val="both"/>
        <w:rPr>
          <w:rFonts w:asciiTheme="minorHAnsi" w:hAnsiTheme="minorHAnsi" w:cstheme="minorHAnsi"/>
          <w:sz w:val="22"/>
          <w:szCs w:val="22"/>
        </w:rPr>
      </w:pPr>
    </w:p>
    <w:p w14:paraId="47EACDCD" w14:textId="0D1A4100" w:rsidR="00B22DB7" w:rsidRDefault="00B22DB7" w:rsidP="001A00BE">
      <w:pPr>
        <w:pStyle w:val="Default"/>
        <w:ind w:right="198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Candidatura per la sede di </w:t>
      </w:r>
    </w:p>
    <w:p w14:paraId="7B41717D" w14:textId="030F9F71" w:rsidR="00B22DB7" w:rsidRPr="00B22DB7" w:rsidRDefault="00B22DB7" w:rsidP="00B22DB7">
      <w:pPr>
        <w:pStyle w:val="Default"/>
        <w:numPr>
          <w:ilvl w:val="0"/>
          <w:numId w:val="41"/>
        </w:numPr>
        <w:ind w:right="198"/>
        <w:rPr>
          <w:rFonts w:asciiTheme="minorHAnsi" w:hAnsiTheme="minorHAnsi" w:cstheme="minorHAnsi"/>
        </w:rPr>
      </w:pPr>
      <w:r w:rsidRPr="00B22DB7">
        <w:rPr>
          <w:rFonts w:asciiTheme="minorHAnsi" w:hAnsiTheme="minorHAnsi" w:cstheme="minorHAnsi"/>
        </w:rPr>
        <w:t xml:space="preserve">Chiuduno (Bergamo) </w:t>
      </w:r>
    </w:p>
    <w:p w14:paraId="6A41AD1B" w14:textId="3AC16E8C" w:rsidR="00B22DB7" w:rsidRPr="00B22DB7" w:rsidRDefault="00B22DB7" w:rsidP="00B22DB7">
      <w:pPr>
        <w:pStyle w:val="Default"/>
        <w:numPr>
          <w:ilvl w:val="0"/>
          <w:numId w:val="41"/>
        </w:numPr>
        <w:ind w:right="198"/>
        <w:rPr>
          <w:rFonts w:asciiTheme="minorHAnsi" w:hAnsiTheme="minorHAnsi" w:cstheme="minorHAnsi"/>
        </w:rPr>
      </w:pPr>
      <w:r w:rsidRPr="00B22DB7">
        <w:rPr>
          <w:rFonts w:asciiTheme="minorHAnsi" w:hAnsiTheme="minorHAnsi" w:cstheme="minorHAnsi"/>
        </w:rPr>
        <w:t xml:space="preserve">Limbiate (Monza e Brianza) </w:t>
      </w:r>
    </w:p>
    <w:p w14:paraId="127DF24D" w14:textId="77777777" w:rsidR="00B22DB7" w:rsidRDefault="00B22DB7" w:rsidP="001A00BE">
      <w:pPr>
        <w:pStyle w:val="Default"/>
        <w:ind w:right="198"/>
        <w:jc w:val="center"/>
        <w:rPr>
          <w:rFonts w:asciiTheme="minorHAnsi" w:hAnsiTheme="minorHAnsi" w:cstheme="minorHAnsi"/>
          <w:b/>
          <w:bCs/>
        </w:rPr>
      </w:pPr>
    </w:p>
    <w:p w14:paraId="2BB2A99E" w14:textId="283D04B8" w:rsidR="00167EC7" w:rsidRPr="005E055C" w:rsidRDefault="00167EC7" w:rsidP="001A00BE">
      <w:pPr>
        <w:pStyle w:val="Default"/>
        <w:ind w:right="198"/>
        <w:jc w:val="center"/>
        <w:rPr>
          <w:rFonts w:asciiTheme="minorHAnsi" w:hAnsiTheme="minorHAnsi" w:cstheme="minorHAnsi"/>
          <w:b/>
          <w:bCs/>
        </w:rPr>
      </w:pPr>
      <w:r w:rsidRPr="005E055C">
        <w:rPr>
          <w:rFonts w:asciiTheme="minorHAnsi" w:hAnsiTheme="minorHAnsi" w:cstheme="minorHAnsi"/>
          <w:b/>
          <w:bCs/>
        </w:rPr>
        <w:t>dichiaro</w:t>
      </w:r>
      <w:r w:rsidR="00B635DC" w:rsidRPr="005E055C">
        <w:rPr>
          <w:rFonts w:asciiTheme="minorHAnsi" w:hAnsiTheme="minorHAnsi" w:cstheme="minorHAnsi"/>
          <w:b/>
          <w:bCs/>
        </w:rPr>
        <w:t xml:space="preserve"> di essere</w:t>
      </w:r>
      <w:r w:rsidRPr="005E055C">
        <w:rPr>
          <w:rFonts w:asciiTheme="minorHAnsi" w:hAnsiTheme="minorHAnsi" w:cstheme="minorHAnsi"/>
          <w:b/>
          <w:bCs/>
        </w:rPr>
        <w:t>:</w:t>
      </w:r>
    </w:p>
    <w:p w14:paraId="1DEDDA6F" w14:textId="77777777" w:rsidR="005E055C" w:rsidRDefault="004C5603" w:rsidP="001A00BE">
      <w:pPr>
        <w:pStyle w:val="Default"/>
        <w:ind w:right="198"/>
        <w:jc w:val="center"/>
        <w:rPr>
          <w:rFonts w:asciiTheme="minorHAnsi" w:hAnsiTheme="minorHAnsi" w:cstheme="minorHAnsi"/>
          <w:i/>
          <w:iCs/>
        </w:rPr>
      </w:pPr>
      <w:r w:rsidRPr="005E055C">
        <w:rPr>
          <w:rFonts w:asciiTheme="minorHAnsi" w:hAnsiTheme="minorHAnsi" w:cstheme="minorHAnsi"/>
          <w:i/>
          <w:iCs/>
        </w:rPr>
        <w:t>(è obbligatoria la compilazione di tutti i campi)</w:t>
      </w:r>
    </w:p>
    <w:p w14:paraId="12643FF4" w14:textId="77777777" w:rsidR="00B635DC" w:rsidRPr="001A00BE" w:rsidRDefault="00B635DC" w:rsidP="00B635DC">
      <w:pPr>
        <w:pStyle w:val="Default"/>
        <w:numPr>
          <w:ilvl w:val="0"/>
          <w:numId w:val="33"/>
        </w:numPr>
        <w:jc w:val="both"/>
        <w:rPr>
          <w:rFonts w:asciiTheme="minorHAnsi" w:hAnsiTheme="minorHAnsi" w:cstheme="minorHAnsi"/>
        </w:rPr>
      </w:pPr>
      <w:bookmarkStart w:id="3" w:name="_Hlk201235331"/>
      <w:r>
        <w:rPr>
          <w:rFonts w:cstheme="minorHAnsi"/>
          <w:bCs/>
        </w:rPr>
        <w:t xml:space="preserve">Occupato  </w:t>
      </w:r>
      <w:bookmarkEnd w:id="3"/>
      <w:r>
        <w:rPr>
          <w:rFonts w:cstheme="minorHAnsi"/>
          <w:bCs/>
        </w:rPr>
        <w:t xml:space="preserve">  </w:t>
      </w:r>
    </w:p>
    <w:p w14:paraId="2AF63B59" w14:textId="77777777" w:rsidR="00B635DC" w:rsidRPr="001A00BE" w:rsidRDefault="00B635DC" w:rsidP="00B635DC">
      <w:pPr>
        <w:pStyle w:val="Default"/>
        <w:numPr>
          <w:ilvl w:val="1"/>
          <w:numId w:val="33"/>
        </w:numPr>
        <w:jc w:val="both"/>
        <w:rPr>
          <w:rFonts w:asciiTheme="minorHAnsi" w:hAnsiTheme="minorHAnsi" w:cstheme="minorHAnsi"/>
        </w:rPr>
      </w:pPr>
      <w:r>
        <w:rPr>
          <w:rFonts w:cstheme="minorHAnsi"/>
          <w:bCs/>
        </w:rPr>
        <w:t xml:space="preserve">A tempo indeterminato </w:t>
      </w:r>
    </w:p>
    <w:p w14:paraId="434F98A7" w14:textId="77777777" w:rsidR="00B635DC" w:rsidRPr="001A00BE" w:rsidRDefault="00B635DC" w:rsidP="00B635DC">
      <w:pPr>
        <w:pStyle w:val="Default"/>
        <w:numPr>
          <w:ilvl w:val="1"/>
          <w:numId w:val="33"/>
        </w:numPr>
        <w:jc w:val="both"/>
        <w:rPr>
          <w:rFonts w:asciiTheme="minorHAnsi" w:hAnsiTheme="minorHAnsi" w:cstheme="minorHAnsi"/>
        </w:rPr>
      </w:pPr>
      <w:r>
        <w:rPr>
          <w:rFonts w:cstheme="minorHAnsi"/>
          <w:bCs/>
        </w:rPr>
        <w:t xml:space="preserve">A tempo determinato </w:t>
      </w:r>
    </w:p>
    <w:p w14:paraId="3114AFE0" w14:textId="77777777" w:rsidR="0020013A" w:rsidRPr="0020013A" w:rsidRDefault="00B635DC" w:rsidP="00B635DC">
      <w:pPr>
        <w:pStyle w:val="Default"/>
        <w:numPr>
          <w:ilvl w:val="1"/>
          <w:numId w:val="33"/>
        </w:numPr>
        <w:jc w:val="both"/>
        <w:rPr>
          <w:rFonts w:asciiTheme="minorHAnsi" w:hAnsiTheme="minorHAnsi" w:cstheme="minorHAnsi"/>
        </w:rPr>
      </w:pPr>
      <w:r>
        <w:rPr>
          <w:rFonts w:cstheme="minorHAnsi"/>
          <w:bCs/>
        </w:rPr>
        <w:t>Altro (specificare)________________________________________________</w:t>
      </w:r>
    </w:p>
    <w:p w14:paraId="4A6AEACE" w14:textId="77777777" w:rsidR="0020013A" w:rsidRPr="0020013A" w:rsidRDefault="0020013A" w:rsidP="0020013A">
      <w:pPr>
        <w:pStyle w:val="Default"/>
        <w:ind w:left="1440"/>
        <w:jc w:val="both"/>
        <w:rPr>
          <w:rFonts w:asciiTheme="minorHAnsi" w:hAnsiTheme="minorHAnsi" w:cstheme="minorHAnsi"/>
        </w:rPr>
      </w:pPr>
    </w:p>
    <w:p w14:paraId="1F9E8801" w14:textId="53738CEC" w:rsidR="0020013A" w:rsidRPr="0020013A" w:rsidRDefault="0020013A" w:rsidP="00B635DC">
      <w:pPr>
        <w:pStyle w:val="Default"/>
        <w:numPr>
          <w:ilvl w:val="1"/>
          <w:numId w:val="33"/>
        </w:numPr>
        <w:jc w:val="both"/>
        <w:rPr>
          <w:rFonts w:asciiTheme="minorHAnsi" w:hAnsiTheme="minorHAnsi" w:cstheme="minorHAnsi"/>
        </w:rPr>
      </w:pPr>
      <w:r>
        <w:rPr>
          <w:rFonts w:cstheme="minorHAnsi"/>
          <w:bCs/>
        </w:rPr>
        <w:t>Settore Igiene Ambientale</w:t>
      </w:r>
    </w:p>
    <w:p w14:paraId="3A22853F" w14:textId="7E9273DB" w:rsidR="0020013A" w:rsidRPr="0020013A" w:rsidRDefault="0020013A" w:rsidP="00B635DC">
      <w:pPr>
        <w:pStyle w:val="Default"/>
        <w:numPr>
          <w:ilvl w:val="1"/>
          <w:numId w:val="3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Altri settori </w:t>
      </w:r>
    </w:p>
    <w:p w14:paraId="5FA017E8" w14:textId="1426B7CF" w:rsidR="00B635DC" w:rsidRDefault="00B635DC" w:rsidP="0020013A">
      <w:pPr>
        <w:pStyle w:val="Default"/>
        <w:ind w:left="1080"/>
        <w:jc w:val="both"/>
        <w:rPr>
          <w:rFonts w:asciiTheme="minorHAnsi" w:hAnsiTheme="minorHAnsi" w:cstheme="minorHAnsi"/>
        </w:rPr>
      </w:pPr>
    </w:p>
    <w:p w14:paraId="1BC205EF" w14:textId="295B2827" w:rsidR="00B635DC" w:rsidRDefault="00B635DC" w:rsidP="00B635DC">
      <w:pPr>
        <w:pStyle w:val="Default"/>
        <w:numPr>
          <w:ilvl w:val="0"/>
          <w:numId w:val="3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Disoccupato/inoccupato </w:t>
      </w:r>
    </w:p>
    <w:p w14:paraId="1376435B" w14:textId="77777777" w:rsidR="005E055C" w:rsidRDefault="005E055C" w:rsidP="00B635DC">
      <w:pPr>
        <w:pStyle w:val="Default"/>
        <w:jc w:val="both"/>
        <w:rPr>
          <w:rFonts w:asciiTheme="minorHAnsi" w:hAnsiTheme="minorHAnsi" w:cstheme="minorHAnsi"/>
        </w:rPr>
      </w:pPr>
    </w:p>
    <w:p w14:paraId="681DE3E0" w14:textId="77777777" w:rsidR="00B635DC" w:rsidRDefault="00B635DC" w:rsidP="00B635DC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Titolo di studio: </w:t>
      </w:r>
    </w:p>
    <w:p w14:paraId="5DBC062E" w14:textId="77777777" w:rsidR="00B635DC" w:rsidRDefault="00B635DC" w:rsidP="00B635DC">
      <w:pPr>
        <w:pStyle w:val="Default"/>
        <w:numPr>
          <w:ilvl w:val="0"/>
          <w:numId w:val="3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Licenza media inferiore (o equivalente per i cittadini stranieri) </w:t>
      </w:r>
    </w:p>
    <w:p w14:paraId="1145EB94" w14:textId="77777777" w:rsidR="00B635DC" w:rsidRDefault="00B635DC" w:rsidP="00B635DC">
      <w:pPr>
        <w:pStyle w:val="Default"/>
        <w:numPr>
          <w:ilvl w:val="0"/>
          <w:numId w:val="3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Licenza Media superiore </w:t>
      </w:r>
    </w:p>
    <w:p w14:paraId="426B5093" w14:textId="77777777" w:rsidR="00B635DC" w:rsidRDefault="00B635DC" w:rsidP="00B635DC">
      <w:pPr>
        <w:pStyle w:val="Default"/>
        <w:numPr>
          <w:ilvl w:val="0"/>
          <w:numId w:val="3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Laurea triennale </w:t>
      </w:r>
    </w:p>
    <w:p w14:paraId="5E342F1A" w14:textId="29202E52" w:rsidR="00B635DC" w:rsidRDefault="00B635DC" w:rsidP="00B635DC">
      <w:pPr>
        <w:pStyle w:val="Default"/>
        <w:ind w:right="19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Altro ___________________________________________________________________</w:t>
      </w:r>
    </w:p>
    <w:p w14:paraId="529DC493" w14:textId="098B0B81" w:rsidR="00B635DC" w:rsidRDefault="00B635DC" w:rsidP="00B635DC">
      <w:pPr>
        <w:pStyle w:val="Default"/>
        <w:ind w:right="198"/>
        <w:jc w:val="center"/>
        <w:rPr>
          <w:rFonts w:asciiTheme="minorHAnsi" w:hAnsiTheme="minorHAnsi" w:cstheme="minorHAnsi"/>
        </w:rPr>
      </w:pPr>
    </w:p>
    <w:p w14:paraId="35C1D54E" w14:textId="77777777" w:rsidR="002A5D51" w:rsidRDefault="002A5D51" w:rsidP="00B635DC">
      <w:pPr>
        <w:pStyle w:val="Default"/>
        <w:ind w:right="198"/>
        <w:rPr>
          <w:rFonts w:eastAsia="Calibri" w:cstheme="minorHAnsi"/>
          <w:b/>
          <w:bCs/>
          <w:u w:val="single"/>
        </w:rPr>
      </w:pPr>
    </w:p>
    <w:p w14:paraId="36450E02" w14:textId="5428A153" w:rsidR="00B635DC" w:rsidRDefault="00B635DC" w:rsidP="00B635DC">
      <w:pPr>
        <w:pStyle w:val="Default"/>
        <w:ind w:right="198"/>
        <w:rPr>
          <w:rFonts w:eastAsia="Calibri" w:cstheme="minorHAnsi"/>
          <w:b/>
          <w:bCs/>
          <w:u w:val="single"/>
        </w:rPr>
      </w:pPr>
      <w:r w:rsidRPr="00FB37A0">
        <w:rPr>
          <w:rFonts w:eastAsia="Calibri" w:cstheme="minorHAnsi"/>
          <w:b/>
          <w:bCs/>
          <w:u w:val="single"/>
        </w:rPr>
        <w:t>ESPERIENZA PROFESSIONALE</w:t>
      </w:r>
      <w:r w:rsidR="0020013A">
        <w:rPr>
          <w:rFonts w:eastAsia="Calibri" w:cstheme="minorHAnsi"/>
          <w:b/>
          <w:bCs/>
          <w:u w:val="single"/>
        </w:rPr>
        <w:t xml:space="preserve"> (anche risposta multipla) </w:t>
      </w:r>
    </w:p>
    <w:p w14:paraId="12AB1713" w14:textId="43ECE4E6" w:rsidR="00B635DC" w:rsidRDefault="00B635DC" w:rsidP="00B635DC">
      <w:pPr>
        <w:pStyle w:val="Default"/>
        <w:numPr>
          <w:ilvl w:val="0"/>
          <w:numId w:val="35"/>
        </w:numPr>
        <w:ind w:right="198"/>
        <w:rPr>
          <w:rFonts w:eastAsia="Calibri" w:cstheme="minorHAnsi"/>
          <w:b/>
          <w:bCs/>
          <w:u w:val="single"/>
        </w:rPr>
      </w:pPr>
      <w:r>
        <w:rPr>
          <w:rFonts w:eastAsia="Calibri" w:cstheme="minorHAnsi"/>
          <w:b/>
          <w:bCs/>
          <w:u w:val="single"/>
        </w:rPr>
        <w:t xml:space="preserve">Settore igiene ambientale </w:t>
      </w:r>
    </w:p>
    <w:p w14:paraId="7216240B" w14:textId="7217316E" w:rsidR="00B635DC" w:rsidRDefault="00B635DC" w:rsidP="00B635DC">
      <w:pPr>
        <w:pStyle w:val="Default"/>
        <w:numPr>
          <w:ilvl w:val="0"/>
          <w:numId w:val="35"/>
        </w:numPr>
        <w:ind w:right="198"/>
        <w:rPr>
          <w:rFonts w:eastAsia="Calibri" w:cstheme="minorHAnsi"/>
          <w:b/>
          <w:bCs/>
          <w:u w:val="single"/>
        </w:rPr>
      </w:pPr>
      <w:r>
        <w:rPr>
          <w:rFonts w:eastAsia="Calibri" w:cstheme="minorHAnsi"/>
          <w:b/>
          <w:bCs/>
          <w:u w:val="single"/>
        </w:rPr>
        <w:t xml:space="preserve">Altri settori </w:t>
      </w:r>
    </w:p>
    <w:p w14:paraId="4EEE516B" w14:textId="77777777" w:rsidR="002A5D51" w:rsidRDefault="002A5D51" w:rsidP="00B635DC">
      <w:pPr>
        <w:pStyle w:val="Default"/>
        <w:ind w:right="198"/>
        <w:rPr>
          <w:rFonts w:asciiTheme="minorHAnsi" w:hAnsiTheme="minorHAnsi" w:cstheme="minorHAnsi"/>
        </w:rPr>
      </w:pPr>
    </w:p>
    <w:tbl>
      <w:tblPr>
        <w:tblStyle w:val="Grigliatabella10"/>
        <w:tblW w:w="4897" w:type="pct"/>
        <w:tblLook w:val="04A0" w:firstRow="1" w:lastRow="0" w:firstColumn="1" w:lastColumn="0" w:noHBand="0" w:noVBand="1"/>
      </w:tblPr>
      <w:tblGrid>
        <w:gridCol w:w="2494"/>
        <w:gridCol w:w="761"/>
        <w:gridCol w:w="656"/>
        <w:gridCol w:w="1308"/>
        <w:gridCol w:w="952"/>
        <w:gridCol w:w="3037"/>
      </w:tblGrid>
      <w:tr w:rsidR="009F2607" w:rsidRPr="00FB37A0" w14:paraId="4858DC39" w14:textId="77777777" w:rsidTr="009F2607">
        <w:trPr>
          <w:trHeight w:hRule="exact" w:val="1456"/>
        </w:trPr>
        <w:tc>
          <w:tcPr>
            <w:tcW w:w="1354" w:type="pct"/>
            <w:shd w:val="clear" w:color="auto" w:fill="D9D9D9"/>
            <w:vAlign w:val="center"/>
          </w:tcPr>
          <w:p w14:paraId="28FAE356" w14:textId="77777777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AZIENDA</w:t>
            </w:r>
          </w:p>
        </w:tc>
        <w:tc>
          <w:tcPr>
            <w:tcW w:w="413" w:type="pct"/>
            <w:shd w:val="clear" w:color="auto" w:fill="D9D9D9"/>
            <w:vAlign w:val="center"/>
          </w:tcPr>
          <w:p w14:paraId="3BF02938" w14:textId="77777777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DAL</w:t>
            </w:r>
          </w:p>
        </w:tc>
        <w:tc>
          <w:tcPr>
            <w:tcW w:w="356" w:type="pct"/>
            <w:shd w:val="clear" w:color="auto" w:fill="D9D9D9"/>
            <w:vAlign w:val="center"/>
          </w:tcPr>
          <w:p w14:paraId="076A0E0F" w14:textId="77777777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AL</w:t>
            </w:r>
          </w:p>
        </w:tc>
        <w:tc>
          <w:tcPr>
            <w:tcW w:w="710" w:type="pct"/>
            <w:shd w:val="clear" w:color="auto" w:fill="D9D9D9"/>
            <w:vAlign w:val="center"/>
          </w:tcPr>
          <w:p w14:paraId="15F2D4D6" w14:textId="77777777" w:rsidR="009F2607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CONTRATTO</w:t>
            </w:r>
          </w:p>
          <w:p w14:paraId="0AA9F838" w14:textId="25F845DF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(specificare) </w:t>
            </w:r>
          </w:p>
        </w:tc>
        <w:tc>
          <w:tcPr>
            <w:tcW w:w="517" w:type="pct"/>
            <w:shd w:val="clear" w:color="auto" w:fill="D9D9D9"/>
            <w:vAlign w:val="center"/>
          </w:tcPr>
          <w:p w14:paraId="35A43A9C" w14:textId="77777777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LIVELLO</w:t>
            </w:r>
          </w:p>
        </w:tc>
        <w:tc>
          <w:tcPr>
            <w:tcW w:w="1649" w:type="pct"/>
            <w:shd w:val="clear" w:color="auto" w:fill="D9D9D9"/>
            <w:vAlign w:val="center"/>
          </w:tcPr>
          <w:p w14:paraId="78694A56" w14:textId="77777777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MANSIONE</w:t>
            </w:r>
          </w:p>
        </w:tc>
      </w:tr>
      <w:tr w:rsidR="009F2607" w:rsidRPr="00FB37A0" w14:paraId="3ED0873A" w14:textId="77777777" w:rsidTr="009F2607">
        <w:trPr>
          <w:trHeight w:hRule="exact" w:val="851"/>
        </w:trPr>
        <w:tc>
          <w:tcPr>
            <w:tcW w:w="1354" w:type="pct"/>
          </w:tcPr>
          <w:p w14:paraId="14055EB6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413" w:type="pct"/>
          </w:tcPr>
          <w:p w14:paraId="2D0F2417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356" w:type="pct"/>
          </w:tcPr>
          <w:p w14:paraId="38E85422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710" w:type="pct"/>
          </w:tcPr>
          <w:p w14:paraId="43F064A8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517" w:type="pct"/>
          </w:tcPr>
          <w:p w14:paraId="785265BB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1649" w:type="pct"/>
          </w:tcPr>
          <w:p w14:paraId="0C15BBEF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</w:tr>
      <w:tr w:rsidR="009F2607" w:rsidRPr="00FB37A0" w14:paraId="277A0E36" w14:textId="77777777" w:rsidTr="009F2607">
        <w:trPr>
          <w:trHeight w:hRule="exact" w:val="851"/>
        </w:trPr>
        <w:tc>
          <w:tcPr>
            <w:tcW w:w="1354" w:type="pct"/>
          </w:tcPr>
          <w:p w14:paraId="60E09E26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413" w:type="pct"/>
          </w:tcPr>
          <w:p w14:paraId="24200F18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356" w:type="pct"/>
          </w:tcPr>
          <w:p w14:paraId="7CEFC5C9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710" w:type="pct"/>
          </w:tcPr>
          <w:p w14:paraId="1583A775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517" w:type="pct"/>
          </w:tcPr>
          <w:p w14:paraId="76BBFBA8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1649" w:type="pct"/>
          </w:tcPr>
          <w:p w14:paraId="24B2592A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</w:tr>
      <w:tr w:rsidR="009F2607" w:rsidRPr="00FB37A0" w14:paraId="5F766B25" w14:textId="77777777" w:rsidTr="009F2607">
        <w:trPr>
          <w:trHeight w:hRule="exact" w:val="851"/>
        </w:trPr>
        <w:tc>
          <w:tcPr>
            <w:tcW w:w="1354" w:type="pct"/>
          </w:tcPr>
          <w:p w14:paraId="107FE43E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413" w:type="pct"/>
          </w:tcPr>
          <w:p w14:paraId="1563E1F6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356" w:type="pct"/>
          </w:tcPr>
          <w:p w14:paraId="33E06020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710" w:type="pct"/>
          </w:tcPr>
          <w:p w14:paraId="41D48996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517" w:type="pct"/>
          </w:tcPr>
          <w:p w14:paraId="11AF10CB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1649" w:type="pct"/>
          </w:tcPr>
          <w:p w14:paraId="0423F24C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</w:tr>
    </w:tbl>
    <w:p w14:paraId="40EE2DA4" w14:textId="772E796C" w:rsidR="00B635DC" w:rsidRDefault="00B635DC" w:rsidP="00B635DC">
      <w:pPr>
        <w:pStyle w:val="Default"/>
        <w:ind w:right="198"/>
        <w:jc w:val="center"/>
        <w:rPr>
          <w:rFonts w:asciiTheme="minorHAnsi" w:hAnsiTheme="minorHAnsi" w:cstheme="minorHAnsi"/>
        </w:rPr>
      </w:pPr>
    </w:p>
    <w:p w14:paraId="37EA076A" w14:textId="77777777" w:rsidR="001F2521" w:rsidRDefault="001F2521" w:rsidP="009C28EA">
      <w:pPr>
        <w:pStyle w:val="Default"/>
        <w:ind w:right="198"/>
        <w:rPr>
          <w:rFonts w:asciiTheme="minorHAnsi" w:hAnsiTheme="minorHAnsi" w:cstheme="minorHAnsi"/>
        </w:rPr>
      </w:pPr>
    </w:p>
    <w:p w14:paraId="4CF52184" w14:textId="6210C1DC" w:rsidR="00A232EC" w:rsidRDefault="009C28EA" w:rsidP="009C28EA">
      <w:pPr>
        <w:pStyle w:val="Default"/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Se autista specificare il tipo di mezzo utilizzato: </w:t>
      </w:r>
    </w:p>
    <w:p w14:paraId="17D7D52E" w14:textId="5221D4D8" w:rsidR="009C28EA" w:rsidRDefault="009C28EA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Vaschetta </w:t>
      </w:r>
    </w:p>
    <w:p w14:paraId="76EF4286" w14:textId="72A065F5" w:rsidR="009C28EA" w:rsidRDefault="009C28EA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Spazzatrice</w:t>
      </w:r>
    </w:p>
    <w:p w14:paraId="4CD27827" w14:textId="2FDD5C59" w:rsidR="009C28EA" w:rsidRDefault="009C28EA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Compattatore</w:t>
      </w:r>
    </w:p>
    <w:p w14:paraId="5A2C88FD" w14:textId="15BF456B" w:rsidR="000D7238" w:rsidRDefault="000D7238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Scarrabile senza gru</w:t>
      </w:r>
    </w:p>
    <w:p w14:paraId="65D6E6F8" w14:textId="2AD4463E" w:rsidR="000D7238" w:rsidRDefault="000D7238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Scarrabile con gru </w:t>
      </w:r>
    </w:p>
    <w:p w14:paraId="38F0C1E5" w14:textId="2A5006BA" w:rsidR="009C28EA" w:rsidRDefault="009C28EA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Altro___________________________________________________________________</w:t>
      </w:r>
    </w:p>
    <w:p w14:paraId="3F191586" w14:textId="77777777" w:rsidR="00DA2F61" w:rsidRDefault="00DA2F61" w:rsidP="00DA2F61">
      <w:pPr>
        <w:pStyle w:val="Default"/>
        <w:ind w:right="198"/>
        <w:jc w:val="center"/>
        <w:rPr>
          <w:rFonts w:asciiTheme="minorHAnsi" w:hAnsiTheme="minorHAnsi" w:cstheme="minorHAnsi"/>
        </w:rPr>
      </w:pPr>
    </w:p>
    <w:p w14:paraId="61641D3A" w14:textId="58C217F4" w:rsidR="00A232EC" w:rsidRDefault="00A232EC" w:rsidP="00B635DC">
      <w:pPr>
        <w:pStyle w:val="Default"/>
        <w:ind w:right="198"/>
        <w:jc w:val="center"/>
        <w:rPr>
          <w:rFonts w:asciiTheme="minorHAnsi" w:hAnsiTheme="minorHAnsi" w:cstheme="minorHAnsi"/>
        </w:rPr>
      </w:pPr>
    </w:p>
    <w:p w14:paraId="799A89E8" w14:textId="544E5370" w:rsidR="00A232EC" w:rsidRDefault="00A232EC" w:rsidP="00A232EC">
      <w:pPr>
        <w:spacing w:after="0" w:line="240" w:lineRule="auto"/>
        <w:rPr>
          <w:rFonts w:eastAsia="Calibri" w:cstheme="minorHAnsi"/>
          <w:b/>
          <w:bCs/>
          <w:u w:val="single"/>
        </w:rPr>
      </w:pPr>
      <w:r w:rsidRPr="00FB37A0">
        <w:rPr>
          <w:rFonts w:eastAsia="Calibri" w:cstheme="minorHAnsi"/>
          <w:b/>
          <w:bCs/>
          <w:u w:val="single"/>
        </w:rPr>
        <w:t xml:space="preserve">PATENTE DI GUIDA </w:t>
      </w:r>
    </w:p>
    <w:p w14:paraId="0F5691DA" w14:textId="77777777" w:rsidR="00A232EC" w:rsidRPr="00FB37A0" w:rsidRDefault="00A232EC" w:rsidP="00A232EC">
      <w:pPr>
        <w:numPr>
          <w:ilvl w:val="0"/>
          <w:numId w:val="36"/>
        </w:numPr>
        <w:spacing w:after="160" w:line="259" w:lineRule="auto"/>
        <w:contextualSpacing/>
        <w:rPr>
          <w:rFonts w:eastAsia="Calibri" w:cstheme="minorHAnsi"/>
        </w:rPr>
      </w:pPr>
      <w:r w:rsidRPr="00FB37A0">
        <w:rPr>
          <w:rFonts w:eastAsia="Calibri" w:cstheme="minorHAnsi"/>
        </w:rPr>
        <w:t>B</w:t>
      </w:r>
    </w:p>
    <w:p w14:paraId="07261AE3" w14:textId="2C299320" w:rsidR="00A232EC" w:rsidRDefault="00A232EC" w:rsidP="00A232EC">
      <w:pPr>
        <w:numPr>
          <w:ilvl w:val="0"/>
          <w:numId w:val="36"/>
        </w:numPr>
        <w:spacing w:after="160" w:line="259" w:lineRule="auto"/>
        <w:contextualSpacing/>
        <w:rPr>
          <w:rFonts w:eastAsia="Calibri" w:cstheme="minorHAnsi"/>
        </w:rPr>
      </w:pPr>
      <w:r w:rsidRPr="00FB37A0">
        <w:rPr>
          <w:rFonts w:eastAsia="Calibri" w:cstheme="minorHAnsi"/>
        </w:rPr>
        <w:t>C</w:t>
      </w:r>
    </w:p>
    <w:p w14:paraId="51FDF190" w14:textId="6E925761" w:rsidR="00A232EC" w:rsidRPr="00FB37A0" w:rsidRDefault="00A232EC" w:rsidP="00A232EC">
      <w:pPr>
        <w:numPr>
          <w:ilvl w:val="0"/>
          <w:numId w:val="36"/>
        </w:numPr>
        <w:spacing w:after="160" w:line="259" w:lineRule="auto"/>
        <w:contextualSpacing/>
        <w:rPr>
          <w:rFonts w:eastAsia="Calibri" w:cstheme="minorHAnsi"/>
        </w:rPr>
      </w:pPr>
      <w:r>
        <w:rPr>
          <w:rFonts w:eastAsia="Calibri" w:cstheme="minorHAnsi"/>
        </w:rPr>
        <w:t xml:space="preserve">CQC </w:t>
      </w:r>
    </w:p>
    <w:p w14:paraId="5BE21CE7" w14:textId="75025571" w:rsidR="00A232EC" w:rsidRDefault="00A232EC" w:rsidP="00A232EC">
      <w:pPr>
        <w:numPr>
          <w:ilvl w:val="0"/>
          <w:numId w:val="36"/>
        </w:numPr>
        <w:spacing w:after="160" w:line="259" w:lineRule="auto"/>
        <w:contextualSpacing/>
        <w:rPr>
          <w:rFonts w:eastAsia="Calibri" w:cstheme="minorHAnsi"/>
        </w:rPr>
      </w:pPr>
      <w:r w:rsidRPr="00FB37A0">
        <w:rPr>
          <w:rFonts w:eastAsia="Calibri" w:cstheme="minorHAnsi"/>
        </w:rPr>
        <w:t>Superiore</w:t>
      </w:r>
      <w:r>
        <w:rPr>
          <w:rFonts w:eastAsia="Calibri" w:cstheme="minorHAnsi"/>
        </w:rPr>
        <w:t xml:space="preserve"> (specificare)______________________</w:t>
      </w:r>
    </w:p>
    <w:p w14:paraId="5BE3C255" w14:textId="77777777" w:rsidR="00A232EC" w:rsidRDefault="00A232EC" w:rsidP="00A232EC">
      <w:pPr>
        <w:spacing w:after="0" w:line="240" w:lineRule="auto"/>
        <w:rPr>
          <w:rFonts w:eastAsia="Calibri" w:cstheme="minorHAnsi"/>
          <w:b/>
          <w:bCs/>
          <w:u w:val="single"/>
        </w:rPr>
      </w:pPr>
    </w:p>
    <w:p w14:paraId="7BDF348C" w14:textId="77777777" w:rsidR="002A5D51" w:rsidRPr="00FB37A0" w:rsidRDefault="002A5D51" w:rsidP="00A232EC">
      <w:pPr>
        <w:spacing w:after="0" w:line="240" w:lineRule="auto"/>
        <w:rPr>
          <w:rFonts w:eastAsia="Calibri" w:cstheme="minorHAnsi"/>
          <w:b/>
          <w:bCs/>
          <w:u w:val="single"/>
        </w:rPr>
      </w:pPr>
    </w:p>
    <w:p w14:paraId="291DDC56" w14:textId="3F66D515" w:rsidR="00A232EC" w:rsidRPr="000D7238" w:rsidRDefault="00A232EC" w:rsidP="00B635DC">
      <w:pPr>
        <w:pStyle w:val="Default"/>
        <w:ind w:right="198"/>
        <w:jc w:val="center"/>
        <w:rPr>
          <w:rFonts w:asciiTheme="minorHAnsi" w:hAnsiTheme="minorHAnsi" w:cstheme="minorHAnsi"/>
          <w:b/>
          <w:bCs/>
        </w:rPr>
      </w:pPr>
      <w:r w:rsidRPr="000D7238">
        <w:rPr>
          <w:rFonts w:asciiTheme="minorHAnsi" w:hAnsiTheme="minorHAnsi" w:cstheme="minorHAnsi"/>
          <w:b/>
          <w:bCs/>
        </w:rPr>
        <w:t xml:space="preserve">Dichiaro inoltre: </w:t>
      </w:r>
    </w:p>
    <w:p w14:paraId="48A46981" w14:textId="77777777" w:rsidR="00134B35" w:rsidRPr="002A5D51" w:rsidRDefault="00134B35" w:rsidP="002A5D51">
      <w:pPr>
        <w:pStyle w:val="Paragrafoelenco"/>
        <w:spacing w:after="0"/>
        <w:jc w:val="both"/>
        <w:rPr>
          <w:rFonts w:cstheme="minorHAnsi"/>
          <w:b/>
          <w:bCs/>
        </w:rPr>
      </w:pPr>
      <w:r w:rsidRPr="002A5D51">
        <w:rPr>
          <w:rFonts w:cstheme="minorHAnsi"/>
          <w:b/>
          <w:bCs/>
        </w:rPr>
        <w:t xml:space="preserve">Cittadinanza: </w:t>
      </w:r>
    </w:p>
    <w:p w14:paraId="667068AE" w14:textId="1D7D5888" w:rsidR="00134B35" w:rsidRPr="00D16CE2" w:rsidRDefault="002A5D51" w:rsidP="00134B35">
      <w:pPr>
        <w:pStyle w:val="Paragrafoelenco"/>
        <w:numPr>
          <w:ilvl w:val="1"/>
          <w:numId w:val="4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Di </w:t>
      </w:r>
      <w:r w:rsidR="00134B35" w:rsidRPr="00D16CE2">
        <w:rPr>
          <w:rFonts w:cstheme="minorHAnsi"/>
        </w:rPr>
        <w:t xml:space="preserve">essere </w:t>
      </w:r>
      <w:r w:rsidR="00134B35" w:rsidRPr="00BE79B0">
        <w:rPr>
          <w:rFonts w:cstheme="minorHAnsi"/>
          <w:b/>
          <w:bCs/>
        </w:rPr>
        <w:t xml:space="preserve">cittadino italiano </w:t>
      </w:r>
    </w:p>
    <w:p w14:paraId="016CCDDB" w14:textId="77777777" w:rsidR="00134B35" w:rsidRPr="00D16CE2" w:rsidRDefault="00134B35" w:rsidP="00134B35">
      <w:pPr>
        <w:pStyle w:val="Paragrafoelenco"/>
        <w:numPr>
          <w:ilvl w:val="1"/>
          <w:numId w:val="4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di essere cittadino </w:t>
      </w:r>
      <w:r w:rsidRPr="00D16CE2">
        <w:rPr>
          <w:rFonts w:cstheme="minorHAnsi"/>
        </w:rPr>
        <w:t xml:space="preserve">di altro Stato membro dell’Unione Europea </w:t>
      </w:r>
      <w:bookmarkStart w:id="4" w:name="_Hlk129087819"/>
      <w:r w:rsidRPr="00D16CE2">
        <w:rPr>
          <w:rFonts w:cstheme="minorHAnsi"/>
        </w:rPr>
        <w:t xml:space="preserve">o Extra UE in possesso di regolare </w:t>
      </w:r>
      <w:r w:rsidRPr="00EC505F">
        <w:rPr>
          <w:rFonts w:cstheme="minorHAnsi"/>
          <w:b/>
          <w:bCs/>
        </w:rPr>
        <w:t>permesso di soggiorno in corso di validità</w:t>
      </w:r>
      <w:r w:rsidRPr="00D16CE2">
        <w:rPr>
          <w:rFonts w:cstheme="minorHAnsi"/>
        </w:rPr>
        <w:t xml:space="preserve">; </w:t>
      </w:r>
    </w:p>
    <w:bookmarkEnd w:id="4"/>
    <w:p w14:paraId="4621FA96" w14:textId="77777777" w:rsidR="00134B35" w:rsidRPr="00D16CE2" w:rsidRDefault="00134B35" w:rsidP="00134B35">
      <w:pPr>
        <w:pStyle w:val="Paragrafoelenco"/>
        <w:numPr>
          <w:ilvl w:val="1"/>
          <w:numId w:val="4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padronanza </w:t>
      </w:r>
      <w:r w:rsidRPr="00D16CE2">
        <w:rPr>
          <w:rFonts w:cstheme="minorHAnsi"/>
        </w:rPr>
        <w:t xml:space="preserve">della </w:t>
      </w:r>
      <w:r w:rsidRPr="00134B35">
        <w:rPr>
          <w:rFonts w:cstheme="minorHAnsi"/>
          <w:b/>
          <w:bCs/>
        </w:rPr>
        <w:t>lingua italiana</w:t>
      </w:r>
      <w:r w:rsidRPr="00D16CE2">
        <w:rPr>
          <w:rFonts w:cstheme="minorHAnsi"/>
        </w:rPr>
        <w:t>;</w:t>
      </w:r>
    </w:p>
    <w:p w14:paraId="209736E5" w14:textId="77777777" w:rsidR="00134B35" w:rsidRPr="009E01C0" w:rsidRDefault="00134B35" w:rsidP="00134B35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6C442F">
        <w:rPr>
          <w:rFonts w:cstheme="minorHAnsi"/>
          <w:b/>
          <w:bCs/>
        </w:rPr>
        <w:t>Anni 18 compiuti</w:t>
      </w:r>
      <w:r w:rsidRPr="009E01C0">
        <w:rPr>
          <w:rFonts w:cstheme="minorHAnsi"/>
        </w:rPr>
        <w:t xml:space="preserve"> alla data di scadenza del presente bando e non superiore a quella prevista dalle norme vigenti di quiescenza al momento dell’eventuale assunzione.</w:t>
      </w:r>
    </w:p>
    <w:p w14:paraId="6421AB6F" w14:textId="77777777" w:rsidR="00134B35" w:rsidRPr="005E77A3" w:rsidRDefault="00134B35" w:rsidP="00134B35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5E77A3">
        <w:rPr>
          <w:rFonts w:cstheme="minorHAnsi"/>
          <w:b/>
          <w:bCs/>
        </w:rPr>
        <w:t>Titolo di studio</w:t>
      </w:r>
      <w:r w:rsidRPr="005E77A3">
        <w:rPr>
          <w:rFonts w:cstheme="minorHAnsi"/>
        </w:rPr>
        <w:t xml:space="preserve">: licenza media inferiore o equipollente per gli operativi, Diploma di scuola media superiore per gli impiegati. </w:t>
      </w:r>
    </w:p>
    <w:p w14:paraId="785FD72F" w14:textId="77777777" w:rsidR="005D73F3" w:rsidRDefault="005D73F3" w:rsidP="005D73F3">
      <w:pPr>
        <w:pStyle w:val="Paragrafoelenco"/>
        <w:ind w:right="198"/>
        <w:jc w:val="both"/>
        <w:rPr>
          <w:rFonts w:cstheme="minorHAnsi"/>
        </w:rPr>
      </w:pPr>
    </w:p>
    <w:p w14:paraId="6EEC4DE5" w14:textId="19D3D9EB" w:rsidR="00170959" w:rsidRPr="00170959" w:rsidRDefault="00170959" w:rsidP="005D73F3">
      <w:pPr>
        <w:pStyle w:val="Paragrafoelenco"/>
        <w:ind w:right="198"/>
        <w:jc w:val="both"/>
        <w:rPr>
          <w:rFonts w:cstheme="minorHAnsi"/>
          <w:b/>
          <w:bCs/>
        </w:rPr>
      </w:pPr>
      <w:r w:rsidRPr="00170959">
        <w:rPr>
          <w:rFonts w:cstheme="minorHAnsi"/>
        </w:rPr>
        <w:t>Di essere in possesso di</w:t>
      </w:r>
      <w:r w:rsidR="00D538FC">
        <w:rPr>
          <w:rFonts w:cstheme="minorHAnsi"/>
          <w:b/>
          <w:bCs/>
        </w:rPr>
        <w:t xml:space="preserve">: </w:t>
      </w:r>
    </w:p>
    <w:p w14:paraId="4873C8B7" w14:textId="77777777" w:rsidR="005D73F3" w:rsidRPr="00DA2F61" w:rsidRDefault="005D73F3" w:rsidP="005D73F3">
      <w:pPr>
        <w:pStyle w:val="Paragrafoelenco"/>
        <w:numPr>
          <w:ilvl w:val="1"/>
          <w:numId w:val="42"/>
        </w:numPr>
        <w:ind w:right="198"/>
        <w:jc w:val="both"/>
        <w:rPr>
          <w:rFonts w:cstheme="minorHAnsi"/>
          <w:b/>
          <w:bCs/>
        </w:rPr>
      </w:pPr>
      <w:r w:rsidRPr="00DA2F61">
        <w:rPr>
          <w:rFonts w:cstheme="minorHAnsi"/>
          <w:b/>
          <w:bCs/>
        </w:rPr>
        <w:t>patente ITALIANA di categoria B</w:t>
      </w:r>
      <w:r w:rsidRPr="00DA2F61">
        <w:rPr>
          <w:rFonts w:cstheme="minorHAnsi"/>
        </w:rPr>
        <w:t xml:space="preserve"> in corso di validità e non sottoposta ad alcun provvedimento di sospensione e/o revoca;</w:t>
      </w:r>
    </w:p>
    <w:p w14:paraId="1CE7E4BB" w14:textId="77777777" w:rsidR="005D73F3" w:rsidRPr="00DA2F61" w:rsidRDefault="005D73F3" w:rsidP="005D73F3">
      <w:pPr>
        <w:pStyle w:val="Paragrafoelenco"/>
        <w:ind w:left="1440" w:right="198"/>
        <w:jc w:val="both"/>
        <w:rPr>
          <w:rFonts w:cstheme="minorHAnsi"/>
          <w:b/>
          <w:bCs/>
        </w:rPr>
      </w:pPr>
      <w:r w:rsidRPr="00DA2F61">
        <w:rPr>
          <w:rFonts w:cstheme="minorHAnsi"/>
          <w:b/>
          <w:bCs/>
        </w:rPr>
        <w:t xml:space="preserve"> </w:t>
      </w:r>
      <w:r w:rsidRPr="00DA2F61">
        <w:rPr>
          <w:rFonts w:cstheme="minorHAnsi"/>
          <w:b/>
          <w:bCs/>
          <w:u w:val="single"/>
        </w:rPr>
        <w:t>- non si riterranno valide le patenti internazionali. – ;</w:t>
      </w:r>
    </w:p>
    <w:p w14:paraId="12D4E6DF" w14:textId="77777777" w:rsidR="005D73F3" w:rsidRPr="005D73F3" w:rsidRDefault="005D73F3" w:rsidP="005D73F3">
      <w:pPr>
        <w:pStyle w:val="Paragrafoelenco"/>
        <w:ind w:left="1440" w:right="198"/>
        <w:jc w:val="both"/>
        <w:rPr>
          <w:rFonts w:cstheme="minorHAnsi"/>
        </w:rPr>
      </w:pPr>
    </w:p>
    <w:p w14:paraId="78DE937F" w14:textId="4FA89E7C" w:rsidR="00170959" w:rsidRPr="00C73646" w:rsidRDefault="00D538FC" w:rsidP="00170959">
      <w:pPr>
        <w:pStyle w:val="Paragrafoelenco"/>
        <w:numPr>
          <w:ilvl w:val="1"/>
          <w:numId w:val="42"/>
        </w:numPr>
        <w:ind w:right="198"/>
        <w:jc w:val="both"/>
        <w:rPr>
          <w:rFonts w:cstheme="minorHAnsi"/>
        </w:rPr>
      </w:pPr>
      <w:r w:rsidRPr="002A5D51">
        <w:rPr>
          <w:rFonts w:cstheme="minorHAnsi"/>
          <w:b/>
          <w:bCs/>
        </w:rPr>
        <w:t xml:space="preserve">Patente ITALIANA </w:t>
      </w:r>
      <w:r w:rsidR="00170959" w:rsidRPr="002A5D51">
        <w:rPr>
          <w:rFonts w:cstheme="minorHAnsi"/>
          <w:b/>
          <w:bCs/>
        </w:rPr>
        <w:t>di categoria C</w:t>
      </w:r>
      <w:r w:rsidR="00170959" w:rsidRPr="00C73646">
        <w:rPr>
          <w:rFonts w:cstheme="minorHAnsi"/>
        </w:rPr>
        <w:t xml:space="preserve"> o superiore (specificare _______) in corso di validità e non sottoposta ad alcun provvedimento di sospensione e/o revoca; </w:t>
      </w:r>
    </w:p>
    <w:p w14:paraId="0DCD73C3" w14:textId="77777777" w:rsidR="00170959" w:rsidRPr="00C73646" w:rsidRDefault="00170959" w:rsidP="00170959">
      <w:pPr>
        <w:pStyle w:val="Paragrafoelenco"/>
        <w:numPr>
          <w:ilvl w:val="1"/>
          <w:numId w:val="42"/>
        </w:numPr>
        <w:spacing w:after="0" w:line="240" w:lineRule="auto"/>
        <w:ind w:right="198"/>
        <w:jc w:val="both"/>
        <w:rPr>
          <w:rFonts w:cstheme="minorHAnsi"/>
        </w:rPr>
      </w:pPr>
      <w:r w:rsidRPr="002A5D51">
        <w:rPr>
          <w:rFonts w:cstheme="minorHAnsi"/>
          <w:b/>
          <w:bCs/>
        </w:rPr>
        <w:t>Carta qualificazione Conducente (CQC)</w:t>
      </w:r>
      <w:r w:rsidRPr="00C73646">
        <w:rPr>
          <w:rFonts w:cstheme="minorHAnsi"/>
        </w:rPr>
        <w:t xml:space="preserve"> in corso di validità;</w:t>
      </w:r>
    </w:p>
    <w:p w14:paraId="2ABCA8D1" w14:textId="68EE2E64" w:rsidR="00134B35" w:rsidRPr="00DA2F61" w:rsidRDefault="00134B35" w:rsidP="003857F9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DA2F61">
        <w:rPr>
          <w:rFonts w:cstheme="minorHAnsi"/>
        </w:rPr>
        <w:t xml:space="preserve">Godere dei </w:t>
      </w:r>
      <w:r w:rsidRPr="00DA2F61">
        <w:rPr>
          <w:rFonts w:cstheme="minorHAnsi"/>
          <w:b/>
          <w:bCs/>
        </w:rPr>
        <w:t>diritti politici e civili</w:t>
      </w:r>
      <w:r w:rsidRPr="00DA2F61">
        <w:rPr>
          <w:rFonts w:cstheme="minorHAnsi"/>
        </w:rPr>
        <w:t xml:space="preserve">; </w:t>
      </w:r>
    </w:p>
    <w:p w14:paraId="22A51738" w14:textId="77777777" w:rsidR="00134B35" w:rsidRPr="002B1797" w:rsidRDefault="00134B35" w:rsidP="00134B35">
      <w:pPr>
        <w:pStyle w:val="Paragrafoelenco"/>
        <w:widowControl w:val="0"/>
        <w:numPr>
          <w:ilvl w:val="0"/>
          <w:numId w:val="42"/>
        </w:numPr>
        <w:tabs>
          <w:tab w:val="left" w:pos="1565"/>
        </w:tabs>
        <w:autoSpaceDE w:val="0"/>
        <w:autoSpaceDN w:val="0"/>
        <w:spacing w:before="60" w:after="0" w:line="240" w:lineRule="auto"/>
        <w:ind w:right="56"/>
        <w:contextualSpacing w:val="0"/>
        <w:jc w:val="both"/>
        <w:rPr>
          <w:rFonts w:cstheme="minorHAnsi"/>
        </w:rPr>
      </w:pPr>
      <w:r w:rsidRPr="002B1797">
        <w:rPr>
          <w:rFonts w:cstheme="minorHAnsi"/>
          <w:b/>
          <w:bCs/>
          <w:spacing w:val="-5"/>
        </w:rPr>
        <w:t>non essere stato licenziato</w:t>
      </w:r>
      <w:r w:rsidRPr="002B1797">
        <w:rPr>
          <w:rFonts w:cstheme="minorHAnsi"/>
          <w:spacing w:val="-5"/>
        </w:rPr>
        <w:t xml:space="preserve"> </w:t>
      </w:r>
      <w:r w:rsidRPr="002B1797">
        <w:rPr>
          <w:rFonts w:cstheme="minorHAnsi"/>
          <w:spacing w:val="-1"/>
        </w:rPr>
        <w:t>per precedenti rapporti di lavor</w:t>
      </w:r>
      <w:r>
        <w:rPr>
          <w:rFonts w:cstheme="minorHAnsi"/>
          <w:spacing w:val="-1"/>
        </w:rPr>
        <w:t xml:space="preserve">o </w:t>
      </w:r>
      <w:r w:rsidRPr="002B1797">
        <w:rPr>
          <w:rFonts w:cstheme="minorHAnsi"/>
          <w:spacing w:val="-1"/>
        </w:rPr>
        <w:t>da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1"/>
        </w:rPr>
        <w:t>Servizi Comunali S.p.A.</w:t>
      </w:r>
      <w:r w:rsidRPr="002B1797">
        <w:rPr>
          <w:rFonts w:cstheme="minorHAnsi"/>
          <w:spacing w:val="-13"/>
        </w:rPr>
        <w:t xml:space="preserve">  o da agenzia di somministrazione incaricata dalla stessa Servizi Comunali spa,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1"/>
        </w:rPr>
        <w:t>da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1"/>
        </w:rPr>
        <w:t>altre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1"/>
        </w:rPr>
        <w:t>Società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1"/>
        </w:rPr>
        <w:t>partecipate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  <w:spacing w:val="-1"/>
        </w:rPr>
        <w:t xml:space="preserve">dai Comuni affidatari </w:t>
      </w:r>
      <w:r w:rsidRPr="002B1797">
        <w:rPr>
          <w:rFonts w:cstheme="minorHAnsi"/>
          <w:spacing w:val="-2"/>
        </w:rPr>
        <w:t>o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2"/>
        </w:rPr>
        <w:t>da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2"/>
        </w:rPr>
        <w:t>altre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  <w:spacing w:val="-2"/>
        </w:rPr>
        <w:t>Società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2"/>
        </w:rPr>
        <w:t>partecipate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2"/>
        </w:rPr>
        <w:t>o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2"/>
        </w:rPr>
        <w:t>da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  <w:spacing w:val="-2"/>
        </w:rPr>
        <w:t>una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2"/>
        </w:rPr>
        <w:t>Pubblica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2"/>
        </w:rPr>
        <w:t>Amministrazione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2"/>
        </w:rPr>
        <w:t>ovvero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  <w:spacing w:val="-1"/>
        </w:rPr>
        <w:t xml:space="preserve">da </w:t>
      </w:r>
      <w:r w:rsidRPr="002B1797">
        <w:rPr>
          <w:rFonts w:cstheme="minorHAnsi"/>
          <w:spacing w:val="-51"/>
        </w:rPr>
        <w:t xml:space="preserve">                        </w:t>
      </w:r>
      <w:r w:rsidRPr="002B1797">
        <w:rPr>
          <w:rFonts w:cstheme="minorHAnsi"/>
        </w:rPr>
        <w:t>una</w:t>
      </w:r>
      <w:r w:rsidRPr="002B1797">
        <w:rPr>
          <w:rFonts w:cstheme="minorHAnsi"/>
          <w:spacing w:val="-13"/>
        </w:rPr>
        <w:t xml:space="preserve"> </w:t>
      </w:r>
      <w:r w:rsidRPr="002B1797">
        <w:rPr>
          <w:rFonts w:cstheme="minorHAnsi"/>
        </w:rPr>
        <w:t>società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  <w:i/>
        </w:rPr>
        <w:t>in</w:t>
      </w:r>
      <w:r w:rsidRPr="002B1797">
        <w:rPr>
          <w:rFonts w:cstheme="minorHAnsi"/>
          <w:i/>
          <w:spacing w:val="-11"/>
        </w:rPr>
        <w:t xml:space="preserve"> </w:t>
      </w:r>
      <w:r w:rsidRPr="002B1797">
        <w:rPr>
          <w:rFonts w:cstheme="minorHAnsi"/>
          <w:i/>
        </w:rPr>
        <w:t>house</w:t>
      </w:r>
      <w:r w:rsidRPr="002B1797">
        <w:rPr>
          <w:rFonts w:cstheme="minorHAnsi"/>
          <w:i/>
          <w:spacing w:val="-10"/>
        </w:rPr>
        <w:t xml:space="preserve"> </w:t>
      </w:r>
      <w:r w:rsidRPr="002B1797">
        <w:rPr>
          <w:rFonts w:cstheme="minorHAnsi"/>
        </w:rPr>
        <w:t>di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</w:rPr>
        <w:t>ente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</w:rPr>
        <w:t xml:space="preserve">pubblico;  </w:t>
      </w:r>
    </w:p>
    <w:p w14:paraId="32788926" w14:textId="77777777" w:rsidR="00134B35" w:rsidRPr="009E01C0" w:rsidRDefault="00134B35" w:rsidP="00134B35">
      <w:pPr>
        <w:pStyle w:val="Paragrafoelenco"/>
        <w:widowControl w:val="0"/>
        <w:numPr>
          <w:ilvl w:val="0"/>
          <w:numId w:val="42"/>
        </w:numPr>
        <w:tabs>
          <w:tab w:val="left" w:pos="1565"/>
        </w:tabs>
        <w:autoSpaceDE w:val="0"/>
        <w:autoSpaceDN w:val="0"/>
        <w:spacing w:before="59" w:after="0" w:line="240" w:lineRule="auto"/>
        <w:ind w:right="56"/>
        <w:contextualSpacing w:val="0"/>
        <w:jc w:val="both"/>
        <w:rPr>
          <w:rFonts w:cstheme="minorHAnsi"/>
        </w:rPr>
      </w:pPr>
      <w:r w:rsidRPr="009E01C0">
        <w:rPr>
          <w:rFonts w:cstheme="minorHAnsi"/>
        </w:rPr>
        <w:t xml:space="preserve">non aver subito </w:t>
      </w:r>
      <w:r w:rsidRPr="00D538FC">
        <w:rPr>
          <w:rFonts w:cstheme="minorHAnsi"/>
          <w:b/>
          <w:bCs/>
        </w:rPr>
        <w:t>condanne penali</w:t>
      </w:r>
      <w:r w:rsidRPr="009E01C0">
        <w:rPr>
          <w:rFonts w:cstheme="minorHAnsi"/>
        </w:rPr>
        <w:t xml:space="preserve"> e non essere stati rinviato a giudizio in procedimenti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pendenti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lastRenderedPageBreak/>
        <w:t>che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comportino,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in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base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alla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vigente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legislazione,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l’effetto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accessorio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  <w:spacing w:val="-5"/>
        </w:rPr>
        <w:t>dell</w:t>
      </w:r>
      <w:r w:rsidRPr="00D538FC">
        <w:rPr>
          <w:rFonts w:cstheme="minorHAnsi"/>
          <w:b/>
          <w:bCs/>
          <w:spacing w:val="-5"/>
        </w:rPr>
        <w:t>’interdizione</w:t>
      </w:r>
      <w:r w:rsidRPr="009E01C0">
        <w:rPr>
          <w:rFonts w:cstheme="minorHAnsi"/>
          <w:spacing w:val="-11"/>
        </w:rPr>
        <w:t xml:space="preserve"> </w:t>
      </w:r>
      <w:r w:rsidRPr="009E01C0">
        <w:rPr>
          <w:rFonts w:cstheme="minorHAnsi"/>
          <w:spacing w:val="-5"/>
        </w:rPr>
        <w:t>perpetua</w:t>
      </w:r>
      <w:r w:rsidRPr="009E01C0">
        <w:rPr>
          <w:rFonts w:cstheme="minorHAnsi"/>
          <w:spacing w:val="-14"/>
        </w:rPr>
        <w:t xml:space="preserve"> </w:t>
      </w:r>
      <w:r w:rsidRPr="009E01C0">
        <w:rPr>
          <w:rFonts w:cstheme="minorHAnsi"/>
          <w:spacing w:val="-5"/>
        </w:rPr>
        <w:t>o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5"/>
        </w:rPr>
        <w:t>temporanea</w:t>
      </w:r>
      <w:r w:rsidRPr="009E01C0">
        <w:rPr>
          <w:rFonts w:cstheme="minorHAnsi"/>
          <w:spacing w:val="-11"/>
        </w:rPr>
        <w:t xml:space="preserve"> </w:t>
      </w:r>
      <w:r w:rsidRPr="009E01C0">
        <w:rPr>
          <w:rFonts w:cstheme="minorHAnsi"/>
          <w:spacing w:val="-4"/>
        </w:rPr>
        <w:t>dai</w:t>
      </w:r>
      <w:r w:rsidRPr="009E01C0">
        <w:rPr>
          <w:rFonts w:cstheme="minorHAnsi"/>
          <w:spacing w:val="-11"/>
        </w:rPr>
        <w:t xml:space="preserve"> </w:t>
      </w:r>
      <w:r w:rsidRPr="009E01C0">
        <w:rPr>
          <w:rFonts w:cstheme="minorHAnsi"/>
          <w:spacing w:val="-4"/>
        </w:rPr>
        <w:t>pubblici</w:t>
      </w:r>
      <w:r w:rsidRPr="009E01C0">
        <w:rPr>
          <w:rFonts w:cstheme="minorHAnsi"/>
          <w:spacing w:val="-11"/>
        </w:rPr>
        <w:t xml:space="preserve"> </w:t>
      </w:r>
      <w:r w:rsidRPr="009E01C0">
        <w:rPr>
          <w:rFonts w:cstheme="minorHAnsi"/>
          <w:spacing w:val="-4"/>
        </w:rPr>
        <w:t>uffici;</w:t>
      </w:r>
    </w:p>
    <w:p w14:paraId="55324D6C" w14:textId="77777777" w:rsidR="00134B35" w:rsidRPr="009E01C0" w:rsidRDefault="00134B35" w:rsidP="00134B35">
      <w:pPr>
        <w:pStyle w:val="Paragrafoelenco"/>
        <w:widowControl w:val="0"/>
        <w:numPr>
          <w:ilvl w:val="0"/>
          <w:numId w:val="42"/>
        </w:numPr>
        <w:tabs>
          <w:tab w:val="left" w:pos="1565"/>
        </w:tabs>
        <w:autoSpaceDE w:val="0"/>
        <w:autoSpaceDN w:val="0"/>
        <w:spacing w:before="59" w:after="0" w:line="240" w:lineRule="auto"/>
        <w:ind w:right="56"/>
        <w:contextualSpacing w:val="0"/>
        <w:jc w:val="both"/>
        <w:rPr>
          <w:rFonts w:cstheme="minorHAnsi"/>
        </w:rPr>
      </w:pPr>
      <w:r w:rsidRPr="009E01C0">
        <w:rPr>
          <w:rFonts w:cstheme="minorHAnsi"/>
        </w:rPr>
        <w:t xml:space="preserve">non aver riportato </w:t>
      </w:r>
      <w:r w:rsidRPr="00D538FC">
        <w:rPr>
          <w:rFonts w:cstheme="minorHAnsi"/>
          <w:b/>
          <w:bCs/>
        </w:rPr>
        <w:t>condanne penali</w:t>
      </w:r>
      <w:r w:rsidRPr="009E01C0">
        <w:rPr>
          <w:rFonts w:cstheme="minorHAnsi"/>
        </w:rPr>
        <w:t xml:space="preserve"> per reati associativi e delitti aggravati dalla finalità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  <w:spacing w:val="-5"/>
        </w:rPr>
        <w:t>mafiosa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5"/>
        </w:rPr>
        <w:t>o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5"/>
        </w:rPr>
        <w:t>terroristica,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5"/>
        </w:rPr>
        <w:t>ovvero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5"/>
        </w:rPr>
        <w:t>ancora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non</w:t>
      </w:r>
      <w:r w:rsidRPr="009E01C0">
        <w:rPr>
          <w:rFonts w:cstheme="minorHAnsi"/>
          <w:spacing w:val="-7"/>
        </w:rPr>
        <w:t xml:space="preserve"> </w:t>
      </w:r>
      <w:r w:rsidRPr="009E01C0">
        <w:rPr>
          <w:rFonts w:cstheme="minorHAnsi"/>
          <w:spacing w:val="-4"/>
        </w:rPr>
        <w:t>trovarsi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nelle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condizioni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di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cui</w:t>
      </w:r>
      <w:r w:rsidRPr="009E01C0">
        <w:rPr>
          <w:rFonts w:cstheme="minorHAnsi"/>
          <w:spacing w:val="-8"/>
        </w:rPr>
        <w:t xml:space="preserve"> </w:t>
      </w:r>
      <w:r w:rsidRPr="009E01C0">
        <w:rPr>
          <w:rFonts w:cstheme="minorHAnsi"/>
          <w:spacing w:val="-4"/>
        </w:rPr>
        <w:t>all’art.</w:t>
      </w:r>
      <w:r w:rsidRPr="009E01C0">
        <w:rPr>
          <w:rFonts w:cstheme="minorHAnsi"/>
          <w:spacing w:val="-10"/>
        </w:rPr>
        <w:t xml:space="preserve"> </w:t>
      </w:r>
      <w:r w:rsidRPr="009E01C0">
        <w:rPr>
          <w:rFonts w:cstheme="minorHAnsi"/>
          <w:spacing w:val="-4"/>
        </w:rPr>
        <w:t>68</w:t>
      </w:r>
      <w:r w:rsidRPr="009E01C0">
        <w:rPr>
          <w:rFonts w:cstheme="minorHAnsi"/>
          <w:spacing w:val="-8"/>
        </w:rPr>
        <w:t xml:space="preserve"> </w:t>
      </w:r>
      <w:r w:rsidRPr="009E01C0">
        <w:rPr>
          <w:rFonts w:cstheme="minorHAnsi"/>
          <w:spacing w:val="-4"/>
        </w:rPr>
        <w:t>del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CCNL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di</w:t>
      </w:r>
      <w:r w:rsidRPr="009E01C0">
        <w:rPr>
          <w:rFonts w:cstheme="minorHAnsi"/>
          <w:spacing w:val="-52"/>
        </w:rPr>
        <w:t xml:space="preserve">                       </w:t>
      </w:r>
      <w:r w:rsidRPr="009E01C0">
        <w:rPr>
          <w:rFonts w:cstheme="minorHAnsi"/>
        </w:rPr>
        <w:t>settore;</w:t>
      </w:r>
    </w:p>
    <w:p w14:paraId="05D1012E" w14:textId="77777777" w:rsidR="00134B35" w:rsidRPr="009E01C0" w:rsidRDefault="00134B35" w:rsidP="00134B35">
      <w:pPr>
        <w:pStyle w:val="Paragrafoelenco"/>
        <w:widowControl w:val="0"/>
        <w:numPr>
          <w:ilvl w:val="0"/>
          <w:numId w:val="42"/>
        </w:numPr>
        <w:tabs>
          <w:tab w:val="left" w:pos="1565"/>
        </w:tabs>
        <w:autoSpaceDE w:val="0"/>
        <w:autoSpaceDN w:val="0"/>
        <w:spacing w:before="62" w:after="0" w:line="240" w:lineRule="auto"/>
        <w:ind w:right="56"/>
        <w:contextualSpacing w:val="0"/>
        <w:jc w:val="both"/>
        <w:rPr>
          <w:rFonts w:cstheme="minorHAnsi"/>
        </w:rPr>
      </w:pPr>
      <w:r w:rsidRPr="009E01C0">
        <w:rPr>
          <w:rFonts w:cstheme="minorHAnsi"/>
        </w:rPr>
        <w:t>non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essere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in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stato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di</w:t>
      </w:r>
      <w:r w:rsidRPr="009E01C0">
        <w:rPr>
          <w:rFonts w:cstheme="minorHAnsi"/>
          <w:spacing w:val="1"/>
        </w:rPr>
        <w:t xml:space="preserve"> </w:t>
      </w:r>
      <w:r w:rsidRPr="00152377">
        <w:rPr>
          <w:rFonts w:cstheme="minorHAnsi"/>
          <w:b/>
          <w:bCs/>
        </w:rPr>
        <w:t>interdizione</w:t>
      </w:r>
      <w:r w:rsidRPr="00152377">
        <w:rPr>
          <w:rFonts w:cstheme="minorHAnsi"/>
          <w:b/>
          <w:bCs/>
          <w:spacing w:val="1"/>
        </w:rPr>
        <w:t xml:space="preserve"> </w:t>
      </w:r>
      <w:r w:rsidRPr="009E01C0">
        <w:rPr>
          <w:rFonts w:cstheme="minorHAnsi"/>
        </w:rPr>
        <w:t>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destinatario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di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provvedimenti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che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riguardino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l’applicazione di misure di prevenzione personali o altre misure restrittive della libertà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personale;</w:t>
      </w:r>
    </w:p>
    <w:p w14:paraId="3E26E620" w14:textId="77777777" w:rsidR="00134B35" w:rsidRPr="00045724" w:rsidRDefault="00134B35" w:rsidP="00134B35">
      <w:pPr>
        <w:pStyle w:val="Paragrafoelenco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045724">
        <w:rPr>
          <w:rFonts w:cstheme="minorHAnsi"/>
        </w:rPr>
        <w:t>Idoneità fisica alla mansione.</w:t>
      </w:r>
    </w:p>
    <w:p w14:paraId="75573E1A" w14:textId="7AE589B9" w:rsidR="00134B35" w:rsidRPr="00134B35" w:rsidRDefault="00134B35" w:rsidP="00134B35">
      <w:pPr>
        <w:pStyle w:val="Paragrafoelenco"/>
        <w:autoSpaceDE w:val="0"/>
        <w:autoSpaceDN w:val="0"/>
        <w:adjustRightInd w:val="0"/>
        <w:spacing w:after="0"/>
        <w:ind w:left="1440"/>
        <w:jc w:val="both"/>
        <w:rPr>
          <w:rFonts w:cstheme="minorHAnsi"/>
          <w:b/>
          <w:bCs/>
        </w:rPr>
      </w:pPr>
      <w:r w:rsidRPr="00134B35">
        <w:rPr>
          <w:rFonts w:cstheme="minorHAnsi"/>
          <w:b/>
          <w:bCs/>
        </w:rPr>
        <w:t xml:space="preserve">Ai soli fini della verifica del possesso della già menzionata idoneità, l’Azienda procederà a sottoporre a visita medica preventiva di controllo gli aventi titolo all’assunzione in base alla vigente normativa;  </w:t>
      </w:r>
    </w:p>
    <w:p w14:paraId="2EF65B8A" w14:textId="78A49FC5" w:rsidR="00134B35" w:rsidRDefault="00134B35" w:rsidP="00134B35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9E01C0">
        <w:rPr>
          <w:rFonts w:cstheme="minorHAnsi"/>
        </w:rPr>
        <w:t xml:space="preserve">copertura vaccinale </w:t>
      </w:r>
      <w:r w:rsidRPr="00152377">
        <w:rPr>
          <w:rFonts w:cstheme="minorHAnsi"/>
          <w:b/>
          <w:bCs/>
        </w:rPr>
        <w:t>antitetanica</w:t>
      </w:r>
      <w:r w:rsidRPr="009E01C0">
        <w:rPr>
          <w:rFonts w:cstheme="minorHAnsi"/>
        </w:rPr>
        <w:t xml:space="preserve"> ovvero</w:t>
      </w:r>
    </w:p>
    <w:p w14:paraId="3C228CC8" w14:textId="5E923E81" w:rsidR="00134B35" w:rsidRPr="009E01C0" w:rsidRDefault="00134B35" w:rsidP="00134B35">
      <w:pPr>
        <w:pStyle w:val="Paragrafoelenco"/>
        <w:numPr>
          <w:ilvl w:val="1"/>
          <w:numId w:val="42"/>
        </w:numPr>
        <w:spacing w:after="0"/>
        <w:jc w:val="both"/>
        <w:rPr>
          <w:rFonts w:cstheme="minorHAnsi"/>
        </w:rPr>
      </w:pPr>
      <w:r w:rsidRPr="00DA2F61">
        <w:rPr>
          <w:rFonts w:cstheme="minorHAnsi"/>
          <w:b/>
          <w:bCs/>
        </w:rPr>
        <w:t>disponibilità ad effettuarla</w:t>
      </w:r>
      <w:r w:rsidRPr="009E01C0">
        <w:rPr>
          <w:rFonts w:cstheme="minorHAnsi"/>
        </w:rPr>
        <w:t xml:space="preserve"> prima di assumere il servizio;</w:t>
      </w:r>
    </w:p>
    <w:p w14:paraId="147FB1B8" w14:textId="77777777" w:rsidR="00134B35" w:rsidRPr="009E01C0" w:rsidRDefault="00134B35" w:rsidP="00134B35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152377">
        <w:rPr>
          <w:rFonts w:cstheme="minorHAnsi"/>
          <w:b/>
          <w:bCs/>
        </w:rPr>
        <w:t>disponibilità ad effettuare la prestazione lavorativa in turni, domenicali e festivi come stabilito dal CCNL di settore</w:t>
      </w:r>
      <w:r w:rsidRPr="009E01C0">
        <w:rPr>
          <w:rFonts w:cstheme="minorHAnsi"/>
        </w:rPr>
        <w:t>;</w:t>
      </w:r>
    </w:p>
    <w:p w14:paraId="01D1AA40" w14:textId="77777777" w:rsidR="00134B35" w:rsidRPr="009E01C0" w:rsidRDefault="00134B35" w:rsidP="00134B35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152377">
        <w:rPr>
          <w:rFonts w:cstheme="minorHAnsi"/>
          <w:b/>
          <w:bCs/>
        </w:rPr>
        <w:t>possesso di indirizzo di posta elettronica</w:t>
      </w:r>
      <w:r w:rsidRPr="009E01C0">
        <w:rPr>
          <w:rFonts w:cstheme="minorHAnsi"/>
        </w:rPr>
        <w:t>, con obbligo di indicazione, da parte del candidato</w:t>
      </w:r>
      <w:r>
        <w:rPr>
          <w:rFonts w:cstheme="minorHAnsi"/>
        </w:rPr>
        <w:t>,</w:t>
      </w:r>
      <w:r w:rsidRPr="009E01C0">
        <w:rPr>
          <w:rFonts w:cstheme="minorHAnsi"/>
        </w:rPr>
        <w:t xml:space="preserve"> di un indirizzo di posta elettronica ove ricevere le comunicazioni; </w:t>
      </w:r>
    </w:p>
    <w:p w14:paraId="0942F8DB" w14:textId="77777777" w:rsidR="00167EC7" w:rsidRPr="00152377" w:rsidRDefault="00167EC7" w:rsidP="00C73646">
      <w:pPr>
        <w:pStyle w:val="Paragrafoelenco"/>
        <w:numPr>
          <w:ilvl w:val="0"/>
          <w:numId w:val="27"/>
        </w:numPr>
        <w:spacing w:after="0" w:line="240" w:lineRule="auto"/>
        <w:ind w:left="709" w:right="198"/>
        <w:jc w:val="both"/>
        <w:rPr>
          <w:rFonts w:cstheme="minorHAnsi"/>
          <w:b/>
          <w:bCs/>
        </w:rPr>
      </w:pPr>
      <w:r w:rsidRPr="00C73646">
        <w:rPr>
          <w:rFonts w:cstheme="minorHAnsi"/>
        </w:rPr>
        <w:t xml:space="preserve">di essere consapevole che </w:t>
      </w:r>
      <w:r w:rsidRPr="00152377">
        <w:rPr>
          <w:rFonts w:cstheme="minorHAnsi"/>
          <w:b/>
          <w:bCs/>
        </w:rPr>
        <w:t xml:space="preserve">le comunicazioni relative al presente bando verranno effettuate mediante pubblicazione sul sito internet della Società all'indirizzo </w:t>
      </w:r>
    </w:p>
    <w:p w14:paraId="6951A86C" w14:textId="77777777" w:rsidR="00167EC7" w:rsidRPr="00C73646" w:rsidRDefault="00167EC7" w:rsidP="00167EC7">
      <w:pPr>
        <w:spacing w:after="0" w:line="240" w:lineRule="auto"/>
        <w:jc w:val="center"/>
        <w:rPr>
          <w:rFonts w:cstheme="minorHAnsi"/>
        </w:rPr>
      </w:pPr>
      <w:r w:rsidRPr="00C73646">
        <w:rPr>
          <w:rFonts w:cstheme="minorHAnsi"/>
        </w:rPr>
        <w:t>“</w:t>
      </w:r>
      <w:r w:rsidRPr="00C73646">
        <w:rPr>
          <w:rFonts w:cstheme="minorHAnsi"/>
          <w:i/>
          <w:iCs/>
        </w:rPr>
        <w:t>Amministrazione Trasparente”</w:t>
      </w:r>
      <w:r w:rsidRPr="00C73646">
        <w:rPr>
          <w:rFonts w:cstheme="minorHAnsi"/>
        </w:rPr>
        <w:t xml:space="preserve"> – Bandi di concorso- </w:t>
      </w:r>
    </w:p>
    <w:p w14:paraId="7CB72048" w14:textId="77777777" w:rsidR="00167EC7" w:rsidRPr="00C73646" w:rsidRDefault="00167EC7" w:rsidP="00167EC7">
      <w:pPr>
        <w:spacing w:after="0" w:line="240" w:lineRule="auto"/>
        <w:jc w:val="center"/>
        <w:rPr>
          <w:rStyle w:val="Collegamentoipertestuale"/>
          <w:rFonts w:cstheme="minorHAnsi"/>
        </w:rPr>
      </w:pPr>
      <w:hyperlink r:id="rId11" w:history="1">
        <w:r w:rsidRPr="00C73646">
          <w:rPr>
            <w:rStyle w:val="Collegamentoipertestuale"/>
            <w:rFonts w:cstheme="minorHAnsi"/>
          </w:rPr>
          <w:t>https://www.servizicomunali.it/pagina/avvisipubblici/</w:t>
        </w:r>
      </w:hyperlink>
    </w:p>
    <w:p w14:paraId="26C03457" w14:textId="77777777" w:rsidR="008F37D9" w:rsidRDefault="008F37D9" w:rsidP="0020013A">
      <w:pPr>
        <w:spacing w:line="240" w:lineRule="auto"/>
        <w:rPr>
          <w:rFonts w:cstheme="minorHAnsi"/>
          <w:b/>
          <w:bCs/>
        </w:rPr>
      </w:pPr>
    </w:p>
    <w:p w14:paraId="772EF3AB" w14:textId="1B192469" w:rsidR="00167EC7" w:rsidRPr="00C73646" w:rsidRDefault="00167EC7" w:rsidP="0020013A">
      <w:pPr>
        <w:spacing w:after="0" w:line="240" w:lineRule="auto"/>
        <w:rPr>
          <w:rFonts w:cstheme="minorHAnsi"/>
        </w:rPr>
      </w:pPr>
      <w:r w:rsidRPr="0020013A">
        <w:rPr>
          <w:rFonts w:cstheme="minorHAnsi"/>
          <w:b/>
          <w:bCs/>
        </w:rPr>
        <w:t>Dichiaro inoltre</w:t>
      </w:r>
      <w:r w:rsidR="00EC0D6A">
        <w:rPr>
          <w:rFonts w:cstheme="minorHAnsi"/>
        </w:rPr>
        <w:t xml:space="preserve"> (</w:t>
      </w:r>
      <w:r w:rsidR="00EC0D6A" w:rsidRPr="00EC0D6A">
        <w:rPr>
          <w:rFonts w:cstheme="minorHAnsi"/>
          <w:i/>
          <w:iCs/>
        </w:rPr>
        <w:t xml:space="preserve">mettere la croce alle </w:t>
      </w:r>
      <w:r w:rsidR="00C7217D">
        <w:rPr>
          <w:rFonts w:cstheme="minorHAnsi"/>
          <w:i/>
          <w:iCs/>
        </w:rPr>
        <w:t xml:space="preserve">eventuali </w:t>
      </w:r>
      <w:r w:rsidR="00EC0D6A" w:rsidRPr="00EC0D6A">
        <w:rPr>
          <w:rFonts w:cstheme="minorHAnsi"/>
          <w:i/>
          <w:iCs/>
        </w:rPr>
        <w:t>categorie di appartenenza</w:t>
      </w:r>
      <w:r w:rsidR="00EC0D6A">
        <w:rPr>
          <w:rFonts w:cstheme="minorHAnsi"/>
        </w:rPr>
        <w:t>)</w:t>
      </w:r>
      <w:r w:rsidRPr="00C73646">
        <w:rPr>
          <w:rFonts w:cstheme="minorHAnsi"/>
        </w:rPr>
        <w:t>:</w:t>
      </w:r>
    </w:p>
    <w:p w14:paraId="3380E490" w14:textId="77777777" w:rsidR="001A00BE" w:rsidRDefault="00167EC7" w:rsidP="0020013A">
      <w:pPr>
        <w:pStyle w:val="Paragrafoelenco"/>
        <w:numPr>
          <w:ilvl w:val="0"/>
          <w:numId w:val="31"/>
        </w:numPr>
        <w:spacing w:after="0" w:line="240" w:lineRule="auto"/>
        <w:ind w:left="709" w:right="198"/>
        <w:jc w:val="both"/>
        <w:rPr>
          <w:rFonts w:cstheme="minorHAnsi"/>
        </w:rPr>
      </w:pPr>
      <w:r w:rsidRPr="00C73646">
        <w:rPr>
          <w:rFonts w:cstheme="minorHAnsi"/>
        </w:rPr>
        <w:t xml:space="preserve">di rientrare </w:t>
      </w:r>
      <w:bookmarkStart w:id="5" w:name="_Hlk79057735"/>
      <w:r w:rsidRPr="00C73646">
        <w:rPr>
          <w:rFonts w:cstheme="minorHAnsi"/>
        </w:rPr>
        <w:t xml:space="preserve">in una delle categorie di cui all’art Art. 5 - comma 4 - DPR 487/1994 </w:t>
      </w:r>
      <w:bookmarkEnd w:id="5"/>
      <w:r w:rsidRPr="00C73646">
        <w:rPr>
          <w:rFonts w:cstheme="minorHAnsi"/>
        </w:rPr>
        <w:t xml:space="preserve">e successive modificazioni </w:t>
      </w:r>
      <w:r w:rsidRPr="00C73646">
        <w:rPr>
          <w:rFonts w:cstheme="minorHAnsi"/>
          <w:b/>
          <w:bCs/>
        </w:rPr>
        <w:t>per avere titolo di preferenza a parità di merito e a parità di titoli.</w:t>
      </w:r>
      <w:r w:rsidRPr="00C73646">
        <w:rPr>
          <w:rFonts w:cstheme="minorHAnsi"/>
        </w:rPr>
        <w:t xml:space="preserve"> </w:t>
      </w:r>
    </w:p>
    <w:p w14:paraId="015708FD" w14:textId="66FDA94F" w:rsidR="00836615" w:rsidRPr="00836615" w:rsidRDefault="00836615" w:rsidP="00836615">
      <w:pPr>
        <w:pStyle w:val="Paragrafoelenco"/>
        <w:spacing w:after="0" w:line="240" w:lineRule="auto"/>
        <w:ind w:left="709" w:right="198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(</w:t>
      </w:r>
      <w:r w:rsidRPr="00836615">
        <w:rPr>
          <w:rFonts w:cstheme="minorHAnsi"/>
          <w:i/>
          <w:iCs/>
        </w:rPr>
        <w:t>Se il candidato dovesse rientrare in una delle categorie in elenco sarà inviata successivamente la richiesta di produzione</w:t>
      </w:r>
      <w:r w:rsidR="006C267A">
        <w:rPr>
          <w:rFonts w:cstheme="minorHAnsi"/>
          <w:i/>
          <w:iCs/>
        </w:rPr>
        <w:t>, ai sensi di Legge,</w:t>
      </w:r>
      <w:r w:rsidRPr="00836615">
        <w:rPr>
          <w:rFonts w:cstheme="minorHAnsi"/>
          <w:i/>
          <w:iCs/>
        </w:rPr>
        <w:t xml:space="preserve"> della documentazione inerente</w:t>
      </w:r>
      <w:r w:rsidR="006C267A">
        <w:rPr>
          <w:rFonts w:cstheme="minorHAnsi"/>
          <w:i/>
          <w:iCs/>
        </w:rPr>
        <w:t xml:space="preserve"> e comprovante</w:t>
      </w:r>
      <w:r w:rsidRPr="00836615">
        <w:rPr>
          <w:rFonts w:cstheme="minorHAnsi"/>
          <w:i/>
          <w:iCs/>
        </w:rPr>
        <w:t xml:space="preserve">) </w:t>
      </w:r>
    </w:p>
    <w:p w14:paraId="5F46E200" w14:textId="7D72ADC2" w:rsidR="00167EC7" w:rsidRPr="00C73646" w:rsidRDefault="00167EC7" w:rsidP="0020013A">
      <w:pPr>
        <w:pStyle w:val="Paragrafoelenco"/>
        <w:spacing w:after="0" w:line="240" w:lineRule="auto"/>
        <w:ind w:left="709" w:right="198"/>
        <w:jc w:val="both"/>
        <w:rPr>
          <w:rFonts w:cstheme="minorHAnsi"/>
        </w:rPr>
      </w:pPr>
      <w:r w:rsidRPr="00C73646">
        <w:rPr>
          <w:rFonts w:cstheme="minorHAnsi"/>
        </w:rPr>
        <w:t xml:space="preserve">Ovvero: </w:t>
      </w:r>
    </w:p>
    <w:p w14:paraId="3D591602" w14:textId="7D2D0A87" w:rsidR="00167EC7" w:rsidRPr="00403CF7" w:rsidRDefault="00167EC7" w:rsidP="00403CF7">
      <w:pPr>
        <w:pStyle w:val="Paragrafoelenco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ind w:left="1418" w:right="198" w:hanging="284"/>
        <w:jc w:val="both"/>
        <w:rPr>
          <w:rFonts w:cstheme="minorHAnsi"/>
          <w:color w:val="000000"/>
          <w:sz w:val="16"/>
          <w:szCs w:val="16"/>
        </w:rPr>
      </w:pPr>
      <w:r w:rsidRPr="00403CF7">
        <w:rPr>
          <w:rFonts w:cstheme="minorHAnsi"/>
          <w:color w:val="000000"/>
        </w:rPr>
        <w:t xml:space="preserve">I coniugati e non i coniugati con riguardo al </w:t>
      </w:r>
      <w:r w:rsidRPr="00403CF7">
        <w:rPr>
          <w:rFonts w:cstheme="minorHAnsi"/>
          <w:b/>
          <w:bCs/>
          <w:color w:val="000000"/>
        </w:rPr>
        <w:t xml:space="preserve">numero dei figli </w:t>
      </w:r>
      <w:r w:rsidRPr="00403CF7">
        <w:rPr>
          <w:rFonts w:cstheme="minorHAnsi"/>
          <w:b/>
          <w:bCs/>
          <w:color w:val="000000"/>
          <w:u w:val="single"/>
        </w:rPr>
        <w:t>a carico</w:t>
      </w:r>
      <w:r w:rsidR="00B77730" w:rsidRPr="00403CF7">
        <w:rPr>
          <w:rFonts w:cstheme="minorHAnsi"/>
          <w:b/>
          <w:bCs/>
          <w:color w:val="000000"/>
          <w:u w:val="single"/>
        </w:rPr>
        <w:t xml:space="preserve"> </w:t>
      </w:r>
      <w:r w:rsidR="00B77730" w:rsidRPr="00403CF7">
        <w:rPr>
          <w:rFonts w:cstheme="minorHAnsi"/>
          <w:b/>
          <w:bCs/>
          <w:color w:val="000000"/>
          <w:sz w:val="16"/>
          <w:szCs w:val="16"/>
          <w:u w:val="single"/>
        </w:rPr>
        <w:t>(</w:t>
      </w:r>
      <w:r w:rsidR="00D538FC" w:rsidRPr="00403CF7">
        <w:rPr>
          <w:rFonts w:cstheme="minorHAnsi"/>
          <w:color w:val="000000"/>
          <w:sz w:val="16"/>
          <w:szCs w:val="16"/>
        </w:rPr>
        <w:t xml:space="preserve">senza reddito e </w:t>
      </w:r>
      <w:r w:rsidR="00B77730" w:rsidRPr="00403CF7">
        <w:rPr>
          <w:rFonts w:cstheme="minorHAnsi"/>
          <w:color w:val="000000"/>
          <w:sz w:val="16"/>
          <w:szCs w:val="16"/>
        </w:rPr>
        <w:t>convivent</w:t>
      </w:r>
      <w:r w:rsidR="00D538FC" w:rsidRPr="00403CF7">
        <w:rPr>
          <w:rFonts w:cstheme="minorHAnsi"/>
          <w:color w:val="000000"/>
          <w:sz w:val="16"/>
          <w:szCs w:val="16"/>
        </w:rPr>
        <w:t>i)</w:t>
      </w:r>
      <w:r w:rsidR="00B77730" w:rsidRPr="00403CF7">
        <w:rPr>
          <w:rFonts w:cstheme="minorHAnsi"/>
          <w:color w:val="000000"/>
          <w:sz w:val="16"/>
          <w:szCs w:val="16"/>
        </w:rPr>
        <w:t xml:space="preserve"> </w:t>
      </w:r>
    </w:p>
    <w:p w14:paraId="1DAE15CF" w14:textId="77777777" w:rsidR="00167EC7" w:rsidRPr="00C73646" w:rsidRDefault="00167EC7" w:rsidP="00D538FC">
      <w:pPr>
        <w:pStyle w:val="Paragrafoelenco"/>
        <w:numPr>
          <w:ilvl w:val="2"/>
          <w:numId w:val="46"/>
        </w:numPr>
        <w:autoSpaceDE w:val="0"/>
        <w:autoSpaceDN w:val="0"/>
        <w:adjustRightInd w:val="0"/>
        <w:spacing w:after="0" w:line="240" w:lineRule="auto"/>
        <w:ind w:right="198"/>
        <w:jc w:val="both"/>
        <w:rPr>
          <w:rFonts w:cstheme="minorHAnsi"/>
          <w:color w:val="000000"/>
        </w:rPr>
      </w:pPr>
      <w:r w:rsidRPr="00C73646">
        <w:rPr>
          <w:rFonts w:cstheme="minorHAnsi"/>
          <w:color w:val="000000"/>
        </w:rPr>
        <w:t xml:space="preserve">(indicare il n. dei figli </w:t>
      </w:r>
      <w:r w:rsidRPr="005D73F3">
        <w:rPr>
          <w:rFonts w:cstheme="minorHAnsi"/>
          <w:b/>
          <w:bCs/>
          <w:color w:val="000000"/>
          <w:u w:val="single"/>
        </w:rPr>
        <w:t>a carico</w:t>
      </w:r>
      <w:r w:rsidRPr="00C73646">
        <w:rPr>
          <w:rFonts w:cstheme="minorHAnsi"/>
          <w:color w:val="000000"/>
        </w:rPr>
        <w:t>) ___________</w:t>
      </w:r>
    </w:p>
    <w:p w14:paraId="47026FCC" w14:textId="77777777" w:rsidR="00403CF7" w:rsidRDefault="00C73646" w:rsidP="00FD7E74">
      <w:pPr>
        <w:pStyle w:val="Paragrafoelenco"/>
        <w:numPr>
          <w:ilvl w:val="1"/>
          <w:numId w:val="31"/>
        </w:numPr>
        <w:spacing w:line="240" w:lineRule="auto"/>
        <w:ind w:left="1418" w:right="198" w:hanging="284"/>
        <w:jc w:val="both"/>
        <w:rPr>
          <w:rFonts w:cstheme="minorHAnsi"/>
        </w:rPr>
      </w:pPr>
      <w:r w:rsidRPr="00403CF7">
        <w:rPr>
          <w:rFonts w:cstheme="minorHAnsi"/>
        </w:rPr>
        <w:t xml:space="preserve">Coloro che abbiano prestato </w:t>
      </w:r>
      <w:r w:rsidRPr="00403CF7">
        <w:rPr>
          <w:rFonts w:cstheme="minorHAnsi"/>
          <w:b/>
          <w:bCs/>
        </w:rPr>
        <w:t>lodevole servizio</w:t>
      </w:r>
      <w:r w:rsidRPr="00403CF7">
        <w:rPr>
          <w:rFonts w:cstheme="minorHAnsi"/>
        </w:rPr>
        <w:t xml:space="preserve"> a qualunque titolo, per non meno di un anno nell’amministrazione che ha indetto il concorso;</w:t>
      </w:r>
    </w:p>
    <w:p w14:paraId="5DAC8171" w14:textId="76F5992E" w:rsidR="00C73646" w:rsidRPr="00403CF7" w:rsidRDefault="00C73646" w:rsidP="00FD7E74">
      <w:pPr>
        <w:pStyle w:val="Paragrafoelenco"/>
        <w:numPr>
          <w:ilvl w:val="1"/>
          <w:numId w:val="31"/>
        </w:numPr>
        <w:spacing w:line="240" w:lineRule="auto"/>
        <w:ind w:left="1418" w:right="198" w:hanging="284"/>
        <w:jc w:val="both"/>
        <w:rPr>
          <w:rFonts w:cstheme="minorHAnsi"/>
        </w:rPr>
      </w:pPr>
      <w:r w:rsidRPr="00403CF7">
        <w:rPr>
          <w:rFonts w:cstheme="minorHAnsi"/>
        </w:rPr>
        <w:t>Gli orfani dei caduti per servizio nel settore pubblico e privato;</w:t>
      </w:r>
    </w:p>
    <w:p w14:paraId="26C8CF01" w14:textId="77777777" w:rsidR="00C73646" w:rsidRPr="00106FEB" w:rsidRDefault="00C73646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genitori vedovi non risposati, i coniugi non risposati e le sorelle ed i fratelli vedovi o non risposati dei caduti per servizio nel settore pubblico e privato;</w:t>
      </w:r>
    </w:p>
    <w:p w14:paraId="6D33C73E" w14:textId="77777777" w:rsidR="00E30091" w:rsidRPr="00106FEB" w:rsidRDefault="00E30091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figli dei mutilati e degli invalidi per servizio nel settore pubblico e privato;</w:t>
      </w:r>
    </w:p>
    <w:p w14:paraId="74E9E02E" w14:textId="77777777" w:rsidR="00E30091" w:rsidRPr="00106FEB" w:rsidRDefault="00E30091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militari volontari delle Forze Armate congedati senza demerito al termine della ferma o rafferma.</w:t>
      </w:r>
    </w:p>
    <w:p w14:paraId="3A8759D3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right="198" w:hanging="306"/>
        <w:jc w:val="both"/>
        <w:rPr>
          <w:rFonts w:cstheme="minorHAnsi"/>
        </w:rPr>
      </w:pPr>
      <w:r w:rsidRPr="00106FEB">
        <w:rPr>
          <w:rFonts w:cstheme="minorHAnsi"/>
        </w:rPr>
        <w:lastRenderedPageBreak/>
        <w:t>Gli insigniti di croce di guerra o di altra attestazione speciale di merito di guerra, nonché i capi di famiglia numerosa;</w:t>
      </w:r>
    </w:p>
    <w:p w14:paraId="2F4DAE8C" w14:textId="77777777" w:rsidR="00167EC7" w:rsidRPr="00106FEB" w:rsidRDefault="00167EC7" w:rsidP="00403CF7">
      <w:pPr>
        <w:pStyle w:val="Paragrafoelenco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right="198" w:hanging="306"/>
        <w:jc w:val="both"/>
        <w:rPr>
          <w:rFonts w:cstheme="minorHAnsi"/>
          <w:color w:val="000000"/>
        </w:rPr>
      </w:pPr>
      <w:r w:rsidRPr="00106FEB">
        <w:rPr>
          <w:rFonts w:cstheme="minorHAnsi"/>
          <w:color w:val="000000"/>
        </w:rPr>
        <w:t xml:space="preserve">Gli insigniti di medaglia al valor militare; </w:t>
      </w:r>
    </w:p>
    <w:p w14:paraId="13F71CD1" w14:textId="77777777" w:rsidR="00167EC7" w:rsidRPr="00106FEB" w:rsidRDefault="00167EC7" w:rsidP="00403CF7">
      <w:pPr>
        <w:pStyle w:val="Paragrafoelenco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right="198" w:hanging="306"/>
        <w:jc w:val="both"/>
        <w:rPr>
          <w:rFonts w:cstheme="minorHAnsi"/>
          <w:color w:val="000000"/>
        </w:rPr>
      </w:pPr>
      <w:r w:rsidRPr="00106FEB">
        <w:rPr>
          <w:rFonts w:cstheme="minorHAnsi"/>
          <w:color w:val="000000"/>
        </w:rPr>
        <w:t xml:space="preserve">mutilati ed invalidi di guerra ex combattenti; </w:t>
      </w:r>
    </w:p>
    <w:p w14:paraId="5B74A8BA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right="198" w:hanging="306"/>
        <w:jc w:val="both"/>
        <w:rPr>
          <w:rFonts w:cstheme="minorHAnsi"/>
        </w:rPr>
      </w:pPr>
      <w:r w:rsidRPr="00106FEB">
        <w:rPr>
          <w:rFonts w:cstheme="minorHAnsi"/>
        </w:rPr>
        <w:t>I mutilati ed invalidi per fatto di guerra;</w:t>
      </w:r>
    </w:p>
    <w:p w14:paraId="4E7E8277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right="198" w:hanging="306"/>
        <w:jc w:val="both"/>
        <w:rPr>
          <w:rFonts w:cstheme="minorHAnsi"/>
        </w:rPr>
      </w:pPr>
      <w:r w:rsidRPr="00106FEB">
        <w:rPr>
          <w:rFonts w:cstheme="minorHAnsi"/>
        </w:rPr>
        <w:t>mutilati ed orfani per servizio nel settore pubblico e privato;</w:t>
      </w:r>
    </w:p>
    <w:p w14:paraId="541CAA05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Gli orfani di guerra;</w:t>
      </w:r>
    </w:p>
    <w:p w14:paraId="00374909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Gli orfani dei caduti per fatto di guerra;</w:t>
      </w:r>
    </w:p>
    <w:p w14:paraId="4B6D4AF7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feriti in combattimento;</w:t>
      </w:r>
    </w:p>
    <w:p w14:paraId="5D78D59E" w14:textId="027F8111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figli dei mutilati e degli invalidi di guerra ex combattenti; figli dei mutilati e degli invalidi per fatto di guerra;</w:t>
      </w:r>
    </w:p>
    <w:p w14:paraId="0FC687F7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genitori vedovi non risposati, i coniugi non risposati e le sorelle ed i fratelli vedovi o non sposati dei caduti di guerra;</w:t>
      </w:r>
    </w:p>
    <w:p w14:paraId="0E9671DD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genitori vedovi non risposati, i coniugi non risposati e le sorelle ed i fratelli vedovi e non sposati dei caduti per fatti di guerra;</w:t>
      </w:r>
    </w:p>
    <w:p w14:paraId="300BB3EB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Coloro che abbiano prestato servizio militare come combattenti;</w:t>
      </w:r>
    </w:p>
    <w:p w14:paraId="04346627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Gli invalidi ed i mutilati civili;</w:t>
      </w:r>
    </w:p>
    <w:p w14:paraId="45AE9ADE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militari volontari delle Forze Armate congedati senza demerito al termine della ferma o rafferma.</w:t>
      </w:r>
    </w:p>
    <w:p w14:paraId="6C2150C0" w14:textId="77777777" w:rsidR="00167EC7" w:rsidRPr="00C73646" w:rsidRDefault="00167EC7" w:rsidP="009425E2">
      <w:pPr>
        <w:pStyle w:val="Paragrafoelenco"/>
        <w:spacing w:line="240" w:lineRule="auto"/>
        <w:ind w:left="1440"/>
        <w:jc w:val="both"/>
        <w:rPr>
          <w:rFonts w:cstheme="minorHAnsi"/>
        </w:rPr>
      </w:pPr>
    </w:p>
    <w:p w14:paraId="5523BA01" w14:textId="77777777" w:rsidR="00167EC7" w:rsidRPr="00C73646" w:rsidRDefault="00167EC7" w:rsidP="009425E2">
      <w:pPr>
        <w:pStyle w:val="Paragrafoelenco"/>
        <w:spacing w:line="240" w:lineRule="auto"/>
        <w:jc w:val="both"/>
        <w:rPr>
          <w:rFonts w:cstheme="minorHAnsi"/>
        </w:rPr>
      </w:pPr>
      <w:r w:rsidRPr="00C73646">
        <w:rPr>
          <w:rFonts w:cstheme="minorHAnsi"/>
        </w:rPr>
        <w:t xml:space="preserve">Il punto c) comma 5, art. 5, DPR 487/94 è stato abrogato dal comma 7, art. 3, Legge 127/1997. Pertanto, a parità di punteggio e di altri titoli di preferenza e precedenza previsti dall’art. 5 - comma 4° - del DPR 487/94, </w:t>
      </w:r>
      <w:r w:rsidRPr="00C73646">
        <w:rPr>
          <w:rFonts w:cstheme="minorHAnsi"/>
          <w:b/>
          <w:bCs/>
        </w:rPr>
        <w:t>precederà in graduatoria il candidato più giovane di età</w:t>
      </w:r>
      <w:r w:rsidRPr="00C73646">
        <w:rPr>
          <w:rFonts w:cstheme="minorHAnsi"/>
        </w:rPr>
        <w:t>, così come previsto dalla Legge 191/98, art. 2 comma 9.</w:t>
      </w:r>
    </w:p>
    <w:p w14:paraId="56A393B3" w14:textId="77777777" w:rsidR="00167EC7" w:rsidRPr="00C73646" w:rsidRDefault="00167EC7" w:rsidP="009425E2">
      <w:pPr>
        <w:pStyle w:val="Paragrafoelenco"/>
        <w:spacing w:line="240" w:lineRule="auto"/>
        <w:ind w:left="1440"/>
        <w:jc w:val="both"/>
        <w:rPr>
          <w:rFonts w:cstheme="minorHAnsi"/>
        </w:rPr>
      </w:pPr>
    </w:p>
    <w:p w14:paraId="5C6623F9" w14:textId="1ADF7209" w:rsidR="00167EC7" w:rsidRPr="00B77730" w:rsidRDefault="00167EC7" w:rsidP="009425E2">
      <w:pPr>
        <w:pStyle w:val="Paragrafoelenco"/>
        <w:numPr>
          <w:ilvl w:val="0"/>
          <w:numId w:val="28"/>
        </w:numPr>
        <w:spacing w:line="240" w:lineRule="auto"/>
        <w:ind w:left="284"/>
        <w:jc w:val="both"/>
        <w:rPr>
          <w:rFonts w:cstheme="minorHAnsi"/>
          <w:b/>
          <w:bCs/>
        </w:rPr>
      </w:pPr>
      <w:r w:rsidRPr="00B77730">
        <w:rPr>
          <w:rFonts w:cstheme="minorHAnsi"/>
          <w:b/>
          <w:bCs/>
        </w:rPr>
        <w:t xml:space="preserve">non rientrare in una delle categorie di cui all’art </w:t>
      </w:r>
      <w:r w:rsidR="009B24AF" w:rsidRPr="00B77730">
        <w:rPr>
          <w:rFonts w:cstheme="minorHAnsi"/>
          <w:b/>
          <w:bCs/>
        </w:rPr>
        <w:t>Art.</w:t>
      </w:r>
      <w:r w:rsidRPr="00B77730">
        <w:rPr>
          <w:rFonts w:cstheme="minorHAnsi"/>
          <w:b/>
          <w:bCs/>
        </w:rPr>
        <w:t xml:space="preserve"> 5 - comma 4 - DPR 487/1994.</w:t>
      </w:r>
    </w:p>
    <w:p w14:paraId="6CA07F4A" w14:textId="77777777" w:rsidR="0020013A" w:rsidRDefault="0020013A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A94A2B2" w14:textId="77777777" w:rsidR="0020013A" w:rsidRDefault="0020013A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469FAAD" w14:textId="64401C90" w:rsidR="00167EC7" w:rsidRPr="00C73646" w:rsidRDefault="00167EC7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C73646">
        <w:rPr>
          <w:rFonts w:asciiTheme="minorHAnsi" w:hAnsiTheme="minorHAnsi" w:cstheme="minorHAnsi"/>
          <w:color w:val="auto"/>
          <w:sz w:val="22"/>
          <w:szCs w:val="22"/>
        </w:rPr>
        <w:t>Luogo e data: _____________________</w:t>
      </w:r>
    </w:p>
    <w:p w14:paraId="70C26A87" w14:textId="77777777" w:rsidR="00167EC7" w:rsidRPr="00C73646" w:rsidRDefault="00167EC7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D7DB946" w14:textId="6F7A6CC3" w:rsidR="00167EC7" w:rsidRDefault="00167EC7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C73646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                          </w:t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  <w:t xml:space="preserve">  </w:t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  <w:t xml:space="preserve">FIRMA </w:t>
      </w:r>
    </w:p>
    <w:p w14:paraId="46AB6C0D" w14:textId="77777777" w:rsidR="009425E2" w:rsidRPr="00C73646" w:rsidRDefault="009425E2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B399291" w14:textId="5B33DB8C" w:rsidR="00167EC7" w:rsidRDefault="00167EC7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C73646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</w:t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</w:r>
      <w:r w:rsidR="009425E2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  <w:t xml:space="preserve">_____________________________________ </w:t>
      </w:r>
    </w:p>
    <w:p w14:paraId="158C049D" w14:textId="77777777" w:rsidR="005C634C" w:rsidRDefault="005C634C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EC2BE03" w14:textId="77777777" w:rsidR="005C634C" w:rsidRPr="00C73646" w:rsidRDefault="005C634C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0129BDF" w14:textId="1066105D" w:rsidR="00167EC7" w:rsidRPr="00C73646" w:rsidRDefault="00167EC7" w:rsidP="00111A0F">
      <w:pPr>
        <w:spacing w:after="0" w:line="240" w:lineRule="auto"/>
        <w:rPr>
          <w:rFonts w:cstheme="minorHAnsi"/>
        </w:rPr>
      </w:pPr>
      <w:r w:rsidRPr="00111A0F">
        <w:rPr>
          <w:rFonts w:cstheme="minorHAnsi"/>
          <w:b/>
          <w:bCs/>
          <w:u w:val="single"/>
        </w:rPr>
        <w:t>ALLEGATI OBBLIGATOR</w:t>
      </w:r>
      <w:r w:rsidR="00A232EC" w:rsidRPr="00233EA2">
        <w:rPr>
          <w:rFonts w:cstheme="minorHAnsi"/>
          <w:b/>
          <w:bCs/>
          <w:u w:val="single"/>
        </w:rPr>
        <w:t>I</w:t>
      </w:r>
      <w:r w:rsidRPr="00233EA2">
        <w:rPr>
          <w:rFonts w:cstheme="minorHAnsi"/>
          <w:b/>
          <w:bCs/>
          <w:u w:val="single"/>
        </w:rPr>
        <w:t>:</w:t>
      </w:r>
      <w:r w:rsidRPr="00C73646">
        <w:rPr>
          <w:rFonts w:cstheme="minorHAnsi"/>
        </w:rPr>
        <w:t xml:space="preserve"> </w:t>
      </w:r>
      <w:r w:rsidR="00111A0F">
        <w:rPr>
          <w:rFonts w:cstheme="minorHAnsi"/>
        </w:rPr>
        <w:t xml:space="preserve"> </w:t>
      </w:r>
    </w:p>
    <w:p w14:paraId="7D24B36B" w14:textId="77777777" w:rsidR="00836615" w:rsidRDefault="00167EC7" w:rsidP="00167EC7">
      <w:pPr>
        <w:pStyle w:val="Paragrafoelenco"/>
        <w:numPr>
          <w:ilvl w:val="1"/>
          <w:numId w:val="32"/>
        </w:numPr>
        <w:spacing w:after="0" w:line="240" w:lineRule="auto"/>
        <w:jc w:val="both"/>
        <w:rPr>
          <w:rFonts w:cstheme="minorHAnsi"/>
        </w:rPr>
      </w:pPr>
      <w:r w:rsidRPr="00C73646">
        <w:rPr>
          <w:rFonts w:cstheme="minorHAnsi"/>
        </w:rPr>
        <w:t xml:space="preserve">copia fotostatica fronte/retro </w:t>
      </w:r>
      <w:r w:rsidRPr="00B77730">
        <w:rPr>
          <w:rFonts w:cstheme="minorHAnsi"/>
          <w:b/>
          <w:bCs/>
          <w:u w:val="single"/>
        </w:rPr>
        <w:t>leggibile</w:t>
      </w:r>
      <w:r w:rsidRPr="00C73646">
        <w:rPr>
          <w:rFonts w:cstheme="minorHAnsi"/>
        </w:rPr>
        <w:t xml:space="preserve">: </w:t>
      </w:r>
    </w:p>
    <w:p w14:paraId="0D781ADE" w14:textId="626FFC08" w:rsidR="00167EC7" w:rsidRPr="00C73646" w:rsidRDefault="00167EC7" w:rsidP="00836615">
      <w:pPr>
        <w:pStyle w:val="Paragrafoelenco"/>
        <w:numPr>
          <w:ilvl w:val="2"/>
          <w:numId w:val="47"/>
        </w:numPr>
        <w:spacing w:after="0" w:line="240" w:lineRule="auto"/>
        <w:jc w:val="both"/>
        <w:rPr>
          <w:rFonts w:cstheme="minorHAnsi"/>
        </w:rPr>
      </w:pPr>
      <w:r w:rsidRPr="00C73646">
        <w:rPr>
          <w:rFonts w:cstheme="minorHAnsi"/>
        </w:rPr>
        <w:t>carta di identità o passaporto in corso di validità;</w:t>
      </w:r>
    </w:p>
    <w:p w14:paraId="53AB77C3" w14:textId="0403FB06" w:rsidR="00167EC7" w:rsidRPr="00C73646" w:rsidRDefault="00167EC7" w:rsidP="00836615">
      <w:pPr>
        <w:pStyle w:val="Paragrafoelenco"/>
        <w:numPr>
          <w:ilvl w:val="2"/>
          <w:numId w:val="47"/>
        </w:numPr>
        <w:spacing w:after="0" w:line="240" w:lineRule="auto"/>
        <w:jc w:val="both"/>
        <w:rPr>
          <w:rFonts w:cstheme="minorHAnsi"/>
        </w:rPr>
      </w:pPr>
      <w:r w:rsidRPr="00C73646">
        <w:rPr>
          <w:rFonts w:cstheme="minorHAnsi"/>
        </w:rPr>
        <w:t>codice fiscale;</w:t>
      </w:r>
    </w:p>
    <w:p w14:paraId="741E47C2" w14:textId="78422EC6" w:rsidR="00167EC7" w:rsidRPr="00C73646" w:rsidRDefault="00167EC7" w:rsidP="00836615">
      <w:pPr>
        <w:pStyle w:val="Paragrafoelenco"/>
        <w:numPr>
          <w:ilvl w:val="2"/>
          <w:numId w:val="47"/>
        </w:numPr>
        <w:spacing w:after="0" w:line="240" w:lineRule="auto"/>
        <w:jc w:val="both"/>
        <w:rPr>
          <w:rFonts w:cstheme="minorHAnsi"/>
        </w:rPr>
      </w:pPr>
      <w:r w:rsidRPr="00C73646">
        <w:rPr>
          <w:rFonts w:cstheme="minorHAnsi"/>
        </w:rPr>
        <w:t>regolare permesso di soggiorno in corso di validità, per i cittadini extracomunitari;</w:t>
      </w:r>
    </w:p>
    <w:p w14:paraId="48B3C819" w14:textId="522CA483" w:rsidR="00167EC7" w:rsidRDefault="00167EC7" w:rsidP="00836615">
      <w:pPr>
        <w:pStyle w:val="Paragrafoelenco"/>
        <w:numPr>
          <w:ilvl w:val="2"/>
          <w:numId w:val="47"/>
        </w:numPr>
        <w:spacing w:after="0" w:line="240" w:lineRule="auto"/>
        <w:jc w:val="both"/>
        <w:rPr>
          <w:rFonts w:cstheme="minorHAnsi"/>
        </w:rPr>
      </w:pPr>
      <w:r w:rsidRPr="00C73646">
        <w:rPr>
          <w:rFonts w:cstheme="minorHAnsi"/>
        </w:rPr>
        <w:lastRenderedPageBreak/>
        <w:t xml:space="preserve">patente </w:t>
      </w:r>
      <w:r w:rsidR="001E2C41">
        <w:rPr>
          <w:rFonts w:cstheme="minorHAnsi"/>
        </w:rPr>
        <w:t xml:space="preserve">ITALIANA </w:t>
      </w:r>
      <w:r w:rsidRPr="00C73646">
        <w:rPr>
          <w:rFonts w:cstheme="minorHAnsi"/>
        </w:rPr>
        <w:t>in corso di validità.</w:t>
      </w:r>
    </w:p>
    <w:p w14:paraId="34105334" w14:textId="6AD3D90C" w:rsidR="00167EC7" w:rsidRDefault="008F37D9" w:rsidP="00167EC7">
      <w:pPr>
        <w:pStyle w:val="Default"/>
        <w:ind w:left="108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Si ricorda di procurare </w:t>
      </w:r>
      <w:r w:rsidRPr="008F37D9">
        <w:rPr>
          <w:rFonts w:asciiTheme="minorHAnsi" w:hAnsiTheme="minorHAnsi" w:cstheme="minorHAnsi"/>
          <w:b/>
          <w:bCs/>
          <w:color w:val="auto"/>
          <w:sz w:val="22"/>
          <w:szCs w:val="22"/>
        </w:rPr>
        <w:t>n.2 fototessera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obbligatorie per il giorno del concorso. </w:t>
      </w:r>
    </w:p>
    <w:p w14:paraId="4FFBC6FE" w14:textId="77777777" w:rsidR="008F37D9" w:rsidRPr="00C73646" w:rsidRDefault="008F37D9" w:rsidP="00167EC7">
      <w:pPr>
        <w:pStyle w:val="Default"/>
        <w:ind w:left="108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06EC3D9" w14:textId="1F05716D" w:rsidR="003E6A96" w:rsidRDefault="00111A0F" w:rsidP="00C7364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73646">
        <w:rPr>
          <w:rFonts w:asciiTheme="minorHAnsi" w:hAnsiTheme="minorHAnsi" w:cstheme="minorHAnsi"/>
          <w:color w:val="auto"/>
          <w:sz w:val="22"/>
          <w:szCs w:val="22"/>
        </w:rPr>
        <w:t>Il Curriculum Vitae</w:t>
      </w:r>
      <w:r w:rsidR="00167EC7" w:rsidRPr="00C73646">
        <w:rPr>
          <w:rFonts w:asciiTheme="minorHAnsi" w:hAnsiTheme="minorHAnsi" w:cstheme="minorHAnsi"/>
          <w:color w:val="auto"/>
          <w:sz w:val="22"/>
          <w:szCs w:val="22"/>
        </w:rPr>
        <w:t xml:space="preserve"> può essere allegato a scelta del candidato purché sottoscritto in originale</w:t>
      </w:r>
      <w:r w:rsidR="001E2C41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167EC7" w:rsidRPr="00C7364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5A8E353" w14:textId="4B25CCAE" w:rsidR="00A232EC" w:rsidRDefault="00A232EC" w:rsidP="00C7364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BBF8E4D" w14:textId="77777777" w:rsidR="00836615" w:rsidRDefault="00836615" w:rsidP="00C7364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457"/>
        <w:gridCol w:w="2050"/>
      </w:tblGrid>
      <w:tr w:rsidR="00A232EC" w:rsidRPr="005D1827" w14:paraId="14D8FA8C" w14:textId="77777777" w:rsidTr="00816371">
        <w:trPr>
          <w:cantSplit/>
          <w:trHeight w:val="1125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89AF3D0" w14:textId="690BB27D" w:rsidR="00A232EC" w:rsidRPr="005D1827" w:rsidRDefault="00A232EC" w:rsidP="00816371">
            <w:pPr>
              <w:tabs>
                <w:tab w:val="center" w:pos="4819"/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2259F2">
              <w:rPr>
                <w:noProof/>
              </w:rPr>
              <w:drawing>
                <wp:inline distT="0" distB="0" distL="0" distR="0" wp14:anchorId="48845AC4" wp14:editId="14EEB886">
                  <wp:extent cx="1250315" cy="676275"/>
                  <wp:effectExtent l="0" t="0" r="6985" b="9525"/>
                  <wp:docPr id="1" name="Immagine 1" descr="LOGO SERVIZI COMUN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SERVIZI COMUN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84" cy="68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tcBorders>
              <w:bottom w:val="single" w:sz="4" w:space="0" w:color="auto"/>
            </w:tcBorders>
            <w:vAlign w:val="center"/>
          </w:tcPr>
          <w:p w14:paraId="0B88278A" w14:textId="77777777" w:rsidR="00A232EC" w:rsidRPr="0019392B" w:rsidRDefault="00A232EC" w:rsidP="00816371">
            <w:pPr>
              <w:keepNext/>
              <w:tabs>
                <w:tab w:val="left" w:pos="2220"/>
                <w:tab w:val="center" w:pos="2549"/>
              </w:tabs>
              <w:jc w:val="center"/>
              <w:outlineLvl w:val="4"/>
              <w:rPr>
                <w:rFonts w:ascii="Arial" w:hAnsi="Arial" w:cs="Arial"/>
                <w:b/>
                <w:bCs/>
              </w:rPr>
            </w:pPr>
            <w:r w:rsidRPr="0019392B">
              <w:rPr>
                <w:rFonts w:ascii="Arial" w:hAnsi="Arial" w:cs="Arial"/>
                <w:b/>
                <w:bCs/>
              </w:rPr>
              <w:t>INFORMATIVA PRIVACY</w:t>
            </w:r>
          </w:p>
          <w:p w14:paraId="01619CB9" w14:textId="77777777" w:rsidR="00A232EC" w:rsidRDefault="00A232EC" w:rsidP="00816371">
            <w:pPr>
              <w:keepNext/>
              <w:tabs>
                <w:tab w:val="left" w:pos="2220"/>
                <w:tab w:val="center" w:pos="2549"/>
              </w:tabs>
              <w:jc w:val="center"/>
              <w:outlineLvl w:val="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SELEZIONE PERSONALE </w:t>
            </w:r>
          </w:p>
          <w:p w14:paraId="18C6128B" w14:textId="77777777" w:rsidR="00A232EC" w:rsidRPr="00111BA1" w:rsidRDefault="00A232EC" w:rsidP="00816371">
            <w:pPr>
              <w:keepNext/>
              <w:tabs>
                <w:tab w:val="left" w:pos="2220"/>
                <w:tab w:val="center" w:pos="2549"/>
              </w:tabs>
              <w:jc w:val="center"/>
              <w:outlineLvl w:val="4"/>
              <w:rPr>
                <w:rFonts w:ascii="Arial" w:hAnsi="Arial" w:cs="Arial"/>
                <w:b/>
                <w:color w:val="2A5CC0"/>
                <w:sz w:val="28"/>
                <w:szCs w:val="20"/>
              </w:rPr>
            </w:pPr>
            <w:r w:rsidRPr="00C10AE6">
              <w:rPr>
                <w:rFonts w:ascii="Arial" w:hAnsi="Arial" w:cs="Arial"/>
                <w:b/>
                <w:bCs/>
              </w:rPr>
              <w:t xml:space="preserve">Domande di assunzione e </w:t>
            </w:r>
            <w:r>
              <w:rPr>
                <w:rFonts w:ascii="Arial" w:hAnsi="Arial" w:cs="Arial"/>
                <w:b/>
                <w:bCs/>
              </w:rPr>
              <w:t>C</w:t>
            </w:r>
            <w:r w:rsidRPr="00C10AE6">
              <w:rPr>
                <w:rFonts w:ascii="Arial" w:hAnsi="Arial" w:cs="Arial"/>
                <w:b/>
                <w:bCs/>
              </w:rPr>
              <w:t>urriculum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13B2E3F7" w14:textId="77777777" w:rsidR="005C634C" w:rsidRDefault="005C634C" w:rsidP="005C634C">
            <w:pPr>
              <w:pStyle w:val="TableParagraph"/>
              <w:spacing w:line="252" w:lineRule="exact"/>
              <w:ind w:left="76" w:right="63"/>
              <w:rPr>
                <w:b/>
              </w:rPr>
            </w:pPr>
            <w:r>
              <w:rPr>
                <w:b/>
              </w:rPr>
              <w:t>MDP 08.9a</w:t>
            </w:r>
          </w:p>
          <w:p w14:paraId="0C9A41BF" w14:textId="50E04296" w:rsidR="00A232EC" w:rsidRPr="00111BA1" w:rsidRDefault="005C634C" w:rsidP="005C634C">
            <w:pPr>
              <w:pStyle w:val="Titol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 MT"/>
                <w:sz w:val="18"/>
              </w:rPr>
              <w:t>Rev.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02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22/10/2024</w:t>
            </w:r>
          </w:p>
        </w:tc>
      </w:tr>
    </w:tbl>
    <w:p w14:paraId="4BC61162" w14:textId="77777777" w:rsidR="005C634C" w:rsidRDefault="005C634C" w:rsidP="005C634C">
      <w:pPr>
        <w:pStyle w:val="Corpotesto"/>
        <w:spacing w:before="95"/>
        <w:ind w:right="200"/>
        <w:jc w:val="both"/>
      </w:pPr>
      <w:r>
        <w:t>AI fini previsti dal Regolamento UE 2016/679 sopra richiamato relativo alla protezione e al trattamento dei dati personali,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trattamento dei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personali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 già</w:t>
      </w:r>
      <w:r>
        <w:rPr>
          <w:spacing w:val="1"/>
        </w:rPr>
        <w:t xml:space="preserve"> </w:t>
      </w:r>
      <w:r>
        <w:t>forniti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oggetto</w:t>
      </w:r>
      <w:r>
        <w:rPr>
          <w:spacing w:val="1"/>
        </w:rPr>
        <w:t xml:space="preserve"> </w:t>
      </w:r>
      <w:r>
        <w:t>di trattamento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50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normativa</w:t>
      </w:r>
      <w:r>
        <w:rPr>
          <w:spacing w:val="-2"/>
        </w:rPr>
        <w:t xml:space="preserve"> </w:t>
      </w:r>
      <w:r>
        <w:t>prevista</w:t>
      </w:r>
      <w:r>
        <w:rPr>
          <w:spacing w:val="-3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citato</w:t>
      </w:r>
      <w:r>
        <w:rPr>
          <w:spacing w:val="-1"/>
        </w:rPr>
        <w:t xml:space="preserve"> </w:t>
      </w:r>
      <w:r>
        <w:t>Regolamento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degli</w:t>
      </w:r>
      <w:r>
        <w:rPr>
          <w:spacing w:val="-3"/>
        </w:rPr>
        <w:t xml:space="preserve"> </w:t>
      </w:r>
      <w:r>
        <w:t>obblighi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riservatezza,</w:t>
      </w:r>
      <w:r>
        <w:rPr>
          <w:spacing w:val="-1"/>
        </w:rPr>
        <w:t xml:space="preserve"> </w:t>
      </w:r>
      <w:r>
        <w:t>correttezza,</w:t>
      </w:r>
      <w:r>
        <w:rPr>
          <w:spacing w:val="-3"/>
        </w:rPr>
        <w:t xml:space="preserve"> </w:t>
      </w:r>
      <w:r>
        <w:t>liceità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trasparenza.</w:t>
      </w:r>
    </w:p>
    <w:p w14:paraId="70939518" w14:textId="77777777" w:rsidR="005C634C" w:rsidRDefault="005C634C" w:rsidP="005C634C">
      <w:pPr>
        <w:pStyle w:val="Corpotesto"/>
        <w:ind w:right="203"/>
        <w:jc w:val="both"/>
      </w:pPr>
      <w:r>
        <w:t>Titolare del trattamento dei dati personali (di seguito anche il "Titolare") è Servizi Comunali S.p.a. con sede legale in Via</w:t>
      </w:r>
      <w:r>
        <w:rPr>
          <w:spacing w:val="1"/>
        </w:rPr>
        <w:t xml:space="preserve"> </w:t>
      </w:r>
      <w:r>
        <w:t>Suardo 14/A 24067 Sarnico (</w:t>
      </w:r>
      <w:proofErr w:type="spellStart"/>
      <w:r>
        <w:t>Bg</w:t>
      </w:r>
      <w:proofErr w:type="spellEnd"/>
      <w:r>
        <w:t>), Piva: 02546290160, REA: BG303200 nella persona del Direttore Generale, dottor</w:t>
      </w:r>
      <w:r>
        <w:rPr>
          <w:spacing w:val="1"/>
        </w:rPr>
        <w:t xml:space="preserve"> </w:t>
      </w:r>
      <w:r>
        <w:t>Enrico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Tavonatti,</w:t>
      </w:r>
      <w:r>
        <w:rPr>
          <w:spacing w:val="-1"/>
        </w:rPr>
        <w:t xml:space="preserve"> </w:t>
      </w:r>
      <w:r>
        <w:t>Legale</w:t>
      </w:r>
      <w:r>
        <w:rPr>
          <w:spacing w:val="-1"/>
        </w:rPr>
        <w:t xml:space="preserve"> </w:t>
      </w:r>
      <w:r>
        <w:t>Rappresentante</w:t>
      </w:r>
      <w:r>
        <w:rPr>
          <w:spacing w:val="-3"/>
        </w:rPr>
        <w:t xml:space="preserve"> </w:t>
      </w:r>
      <w:r>
        <w:t>giusta</w:t>
      </w:r>
      <w:r>
        <w:rPr>
          <w:spacing w:val="-3"/>
        </w:rPr>
        <w:t xml:space="preserve"> </w:t>
      </w:r>
      <w:r>
        <w:t>Procura</w:t>
      </w:r>
      <w:r>
        <w:rPr>
          <w:spacing w:val="-3"/>
        </w:rPr>
        <w:t xml:space="preserve"> </w:t>
      </w:r>
      <w:r>
        <w:t>Speciale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05/12/2013</w:t>
      </w:r>
      <w:r>
        <w:rPr>
          <w:spacing w:val="-1"/>
        </w:rPr>
        <w:t xml:space="preserve"> </w:t>
      </w:r>
      <w:r>
        <w:t>Rep.</w:t>
      </w:r>
      <w:r>
        <w:rPr>
          <w:spacing w:val="-3"/>
        </w:rPr>
        <w:t xml:space="preserve"> </w:t>
      </w:r>
      <w:r>
        <w:t>56638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Racc.</w:t>
      </w:r>
      <w:r>
        <w:rPr>
          <w:spacing w:val="-1"/>
        </w:rPr>
        <w:t xml:space="preserve"> </w:t>
      </w:r>
      <w:r>
        <w:t>12313.</w:t>
      </w:r>
    </w:p>
    <w:p w14:paraId="6832E0BA" w14:textId="77777777" w:rsidR="005C634C" w:rsidRDefault="005C634C" w:rsidP="005C634C">
      <w:pPr>
        <w:pStyle w:val="Corpotesto"/>
        <w:spacing w:line="207" w:lineRule="exact"/>
      </w:pPr>
      <w:r>
        <w:rPr>
          <w:u w:val="single"/>
        </w:rPr>
        <w:t>Finalità</w:t>
      </w:r>
      <w:r>
        <w:rPr>
          <w:spacing w:val="-3"/>
          <w:u w:val="single"/>
        </w:rPr>
        <w:t xml:space="preserve"> </w:t>
      </w:r>
      <w:r>
        <w:rPr>
          <w:u w:val="single"/>
        </w:rPr>
        <w:t>del</w:t>
      </w:r>
      <w:r>
        <w:rPr>
          <w:spacing w:val="-3"/>
          <w:u w:val="single"/>
        </w:rPr>
        <w:t xml:space="preserve"> </w:t>
      </w:r>
      <w:r>
        <w:rPr>
          <w:u w:val="single"/>
        </w:rPr>
        <w:t>trattamento</w:t>
      </w:r>
      <w:r>
        <w:t>:</w:t>
      </w:r>
    </w:p>
    <w:p w14:paraId="02E42D1F" w14:textId="77777777" w:rsidR="005C634C" w:rsidRDefault="005C634C" w:rsidP="005C634C">
      <w:pPr>
        <w:pStyle w:val="Corpotesto"/>
      </w:pPr>
      <w:r>
        <w:t>I</w:t>
      </w:r>
      <w:r>
        <w:rPr>
          <w:spacing w:val="10"/>
        </w:rPr>
        <w:t xml:space="preserve"> </w:t>
      </w:r>
      <w:r>
        <w:t>dati</w:t>
      </w:r>
      <w:r>
        <w:rPr>
          <w:spacing w:val="10"/>
        </w:rPr>
        <w:t xml:space="preserve"> </w:t>
      </w:r>
      <w:r>
        <w:t>raccolti</w:t>
      </w:r>
      <w:r>
        <w:rPr>
          <w:spacing w:val="10"/>
        </w:rPr>
        <w:t xml:space="preserve"> </w:t>
      </w:r>
      <w:r>
        <w:t>saranno</w:t>
      </w:r>
      <w:r>
        <w:rPr>
          <w:spacing w:val="9"/>
        </w:rPr>
        <w:t xml:space="preserve"> </w:t>
      </w:r>
      <w:r>
        <w:t>trattati</w:t>
      </w:r>
      <w:r>
        <w:rPr>
          <w:spacing w:val="7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valutazione</w:t>
      </w:r>
      <w:r>
        <w:rPr>
          <w:spacing w:val="9"/>
        </w:rPr>
        <w:t xml:space="preserve"> </w:t>
      </w:r>
      <w:r>
        <w:t>dell’ammissibilità</w:t>
      </w:r>
      <w:r>
        <w:rPr>
          <w:spacing w:val="8"/>
        </w:rPr>
        <w:t xml:space="preserve"> </w:t>
      </w:r>
      <w:r>
        <w:t>della</w:t>
      </w:r>
      <w:r>
        <w:rPr>
          <w:spacing w:val="7"/>
        </w:rPr>
        <w:t xml:space="preserve"> </w:t>
      </w:r>
      <w:r>
        <w:t>vostra</w:t>
      </w:r>
      <w:r>
        <w:rPr>
          <w:spacing w:val="9"/>
        </w:rPr>
        <w:t xml:space="preserve"> </w:t>
      </w:r>
      <w:r>
        <w:t>candidatura,</w:t>
      </w:r>
      <w:r>
        <w:rPr>
          <w:spacing w:val="7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verificare</w:t>
      </w:r>
      <w:r>
        <w:rPr>
          <w:spacing w:val="7"/>
        </w:rPr>
        <w:t xml:space="preserve"> </w:t>
      </w:r>
      <w:r>
        <w:t>il</w:t>
      </w:r>
      <w:r>
        <w:rPr>
          <w:spacing w:val="8"/>
        </w:rPr>
        <w:t xml:space="preserve"> </w:t>
      </w:r>
      <w:r>
        <w:t>possesso</w:t>
      </w:r>
      <w:r>
        <w:rPr>
          <w:spacing w:val="9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requisiti</w:t>
      </w:r>
      <w:r>
        <w:rPr>
          <w:spacing w:val="-2"/>
        </w:rPr>
        <w:t xml:space="preserve"> </w:t>
      </w:r>
      <w:r>
        <w:t>richiesti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poter</w:t>
      </w:r>
      <w:r>
        <w:rPr>
          <w:spacing w:val="-4"/>
        </w:rPr>
        <w:t xml:space="preserve"> </w:t>
      </w:r>
      <w:r>
        <w:t>accedere</w:t>
      </w:r>
      <w:r>
        <w:rPr>
          <w:spacing w:val="-3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selezione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l’eventuale</w:t>
      </w:r>
      <w:r>
        <w:rPr>
          <w:spacing w:val="-1"/>
        </w:rPr>
        <w:t xml:space="preserve"> </w:t>
      </w:r>
      <w:r>
        <w:t>definizione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pratiche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assunzione.</w:t>
      </w:r>
    </w:p>
    <w:p w14:paraId="06A3A0CF" w14:textId="77777777" w:rsidR="005C634C" w:rsidRDefault="005C634C" w:rsidP="005C634C">
      <w:pPr>
        <w:pStyle w:val="Corpotesto"/>
        <w:spacing w:before="1"/>
      </w:pPr>
      <w:r>
        <w:t>Il</w:t>
      </w:r>
      <w:r>
        <w:rPr>
          <w:spacing w:val="28"/>
        </w:rPr>
        <w:t xml:space="preserve"> </w:t>
      </w:r>
      <w:r>
        <w:t>Titolare</w:t>
      </w:r>
      <w:r>
        <w:rPr>
          <w:spacing w:val="25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Trattamento</w:t>
      </w:r>
      <w:r>
        <w:rPr>
          <w:spacing w:val="25"/>
        </w:rPr>
        <w:t xml:space="preserve"> </w:t>
      </w:r>
      <w:r>
        <w:t>si</w:t>
      </w:r>
      <w:r>
        <w:rPr>
          <w:spacing w:val="25"/>
        </w:rPr>
        <w:t xml:space="preserve"> </w:t>
      </w:r>
      <w:r>
        <w:t>riserva</w:t>
      </w:r>
      <w:r>
        <w:rPr>
          <w:spacing w:val="27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effettuare</w:t>
      </w:r>
      <w:r>
        <w:rPr>
          <w:spacing w:val="27"/>
        </w:rPr>
        <w:t xml:space="preserve"> </w:t>
      </w:r>
      <w:r>
        <w:t>verifiche</w:t>
      </w:r>
      <w:r>
        <w:rPr>
          <w:spacing w:val="23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merito</w:t>
      </w:r>
      <w:r>
        <w:rPr>
          <w:spacing w:val="25"/>
        </w:rPr>
        <w:t xml:space="preserve"> </w:t>
      </w:r>
      <w:r>
        <w:t>alla</w:t>
      </w:r>
      <w:r>
        <w:rPr>
          <w:spacing w:val="27"/>
        </w:rPr>
        <w:t xml:space="preserve"> </w:t>
      </w:r>
      <w:r>
        <w:t>veridicità</w:t>
      </w:r>
      <w:r>
        <w:rPr>
          <w:spacing w:val="27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quanto</w:t>
      </w:r>
      <w:r>
        <w:rPr>
          <w:spacing w:val="27"/>
        </w:rPr>
        <w:t xml:space="preserve"> </w:t>
      </w:r>
      <w:r>
        <w:t>da</w:t>
      </w:r>
      <w:r>
        <w:rPr>
          <w:spacing w:val="27"/>
        </w:rPr>
        <w:t xml:space="preserve"> </w:t>
      </w:r>
      <w:r>
        <w:t>voi</w:t>
      </w:r>
      <w:r>
        <w:rPr>
          <w:spacing w:val="27"/>
        </w:rPr>
        <w:t xml:space="preserve"> </w:t>
      </w:r>
      <w:r>
        <w:t>dichiarato,</w:t>
      </w:r>
      <w:r>
        <w:rPr>
          <w:spacing w:val="28"/>
        </w:rPr>
        <w:t xml:space="preserve"> </w:t>
      </w:r>
      <w:r>
        <w:t>anche</w:t>
      </w:r>
      <w:r>
        <w:rPr>
          <w:spacing w:val="-47"/>
        </w:rPr>
        <w:t xml:space="preserve"> </w:t>
      </w:r>
      <w:r>
        <w:t>richiedendo</w:t>
      </w:r>
      <w:r>
        <w:rPr>
          <w:spacing w:val="-3"/>
        </w:rPr>
        <w:t xml:space="preserve"> </w:t>
      </w:r>
      <w:r>
        <w:t>copia del</w:t>
      </w:r>
      <w:r>
        <w:rPr>
          <w:spacing w:val="-3"/>
        </w:rPr>
        <w:t xml:space="preserve"> </w:t>
      </w:r>
      <w:r>
        <w:t>vostro</w:t>
      </w:r>
      <w:r>
        <w:rPr>
          <w:spacing w:val="-2"/>
        </w:rPr>
        <w:t xml:space="preserve"> </w:t>
      </w:r>
      <w:r>
        <w:t>casellario</w:t>
      </w:r>
      <w:r>
        <w:rPr>
          <w:spacing w:val="-1"/>
        </w:rPr>
        <w:t xml:space="preserve"> </w:t>
      </w:r>
      <w:r>
        <w:t>giudiziario</w:t>
      </w:r>
      <w:r>
        <w:rPr>
          <w:spacing w:val="-2"/>
        </w:rPr>
        <w:t xml:space="preserve"> </w:t>
      </w:r>
      <w:r>
        <w:t>alla Procura</w:t>
      </w:r>
      <w:r>
        <w:rPr>
          <w:spacing w:val="-1"/>
        </w:rPr>
        <w:t xml:space="preserve"> </w:t>
      </w:r>
      <w:r>
        <w:t>della Repubblica.</w:t>
      </w:r>
    </w:p>
    <w:p w14:paraId="596D3EF9" w14:textId="77777777" w:rsidR="005C634C" w:rsidRDefault="005C634C" w:rsidP="005C634C">
      <w:pPr>
        <w:pStyle w:val="Corpotesto"/>
        <w:jc w:val="both"/>
      </w:pPr>
      <w:r>
        <w:rPr>
          <w:u w:val="single"/>
        </w:rPr>
        <w:t>Tipologia</w:t>
      </w:r>
      <w:r>
        <w:rPr>
          <w:spacing w:val="-1"/>
          <w:u w:val="single"/>
        </w:rPr>
        <w:t xml:space="preserve"> </w:t>
      </w:r>
      <w:r>
        <w:rPr>
          <w:u w:val="single"/>
        </w:rPr>
        <w:t>di</w:t>
      </w:r>
      <w:r>
        <w:rPr>
          <w:spacing w:val="-2"/>
          <w:u w:val="single"/>
        </w:rPr>
        <w:t xml:space="preserve"> </w:t>
      </w:r>
      <w:r>
        <w:rPr>
          <w:u w:val="single"/>
        </w:rPr>
        <w:t>Dati</w:t>
      </w:r>
      <w:r>
        <w:rPr>
          <w:spacing w:val="-1"/>
          <w:u w:val="single"/>
        </w:rPr>
        <w:t xml:space="preserve"> </w:t>
      </w:r>
      <w:r>
        <w:rPr>
          <w:u w:val="single"/>
        </w:rPr>
        <w:t>Trattati</w:t>
      </w:r>
      <w:r>
        <w:t>:</w:t>
      </w:r>
    </w:p>
    <w:p w14:paraId="4F15AAC0" w14:textId="77777777" w:rsidR="005C634C" w:rsidRDefault="005C634C" w:rsidP="005C634C">
      <w:pPr>
        <w:pStyle w:val="Corpotesto"/>
        <w:spacing w:before="2"/>
        <w:ind w:right="187"/>
        <w:jc w:val="both"/>
      </w:pPr>
      <w:r>
        <w:t>I dati personali che saranno trattati sono: quelli identificativi del candidato, quali a titolo meramente esemplificativo:</w:t>
      </w:r>
      <w:r>
        <w:rPr>
          <w:spacing w:val="1"/>
        </w:rPr>
        <w:t xml:space="preserve"> </w:t>
      </w:r>
      <w:r>
        <w:t>cognome, nome, luogo di nascita, codice fiscale, numero di telefono, indirizzo e-mail, indirizzo e numero civico di</w:t>
      </w:r>
      <w:r>
        <w:rPr>
          <w:spacing w:val="1"/>
        </w:rPr>
        <w:t xml:space="preserve"> </w:t>
      </w:r>
      <w:r>
        <w:t>residenza,</w:t>
      </w:r>
      <w:r>
        <w:rPr>
          <w:spacing w:val="-1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i dati</w:t>
      </w:r>
      <w:r>
        <w:rPr>
          <w:spacing w:val="1"/>
        </w:rPr>
        <w:t xml:space="preserve"> </w:t>
      </w:r>
      <w:r>
        <w:t>inseriti</w:t>
      </w:r>
      <w:r>
        <w:rPr>
          <w:spacing w:val="-3"/>
        </w:rPr>
        <w:t xml:space="preserve"> </w:t>
      </w:r>
      <w:r>
        <w:t>nel CV,</w:t>
      </w:r>
      <w:r>
        <w:rPr>
          <w:spacing w:val="-1"/>
        </w:rPr>
        <w:t xml:space="preserve"> </w:t>
      </w:r>
      <w:r>
        <w:t>eventuale</w:t>
      </w:r>
      <w:r>
        <w:rPr>
          <w:spacing w:val="-2"/>
        </w:rPr>
        <w:t xml:space="preserve"> </w:t>
      </w:r>
      <w:r>
        <w:t>appartenenza</w:t>
      </w:r>
      <w:r>
        <w:rPr>
          <w:spacing w:val="-3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categorie</w:t>
      </w:r>
      <w:r>
        <w:rPr>
          <w:spacing w:val="-1"/>
        </w:rPr>
        <w:t xml:space="preserve"> </w:t>
      </w:r>
      <w:r>
        <w:t>protette, etc.</w:t>
      </w:r>
    </w:p>
    <w:p w14:paraId="0D446EDB" w14:textId="77777777" w:rsidR="005C634C" w:rsidRDefault="005C634C" w:rsidP="005C634C">
      <w:pPr>
        <w:pStyle w:val="Corpotesto"/>
        <w:ind w:right="200"/>
        <w:jc w:val="both"/>
      </w:pPr>
      <w:r>
        <w:t>Si informa altresì che la Società effettuerà eventuali riprese video della prova pratica a comprova del giudizio espresso</w:t>
      </w:r>
      <w:r>
        <w:rPr>
          <w:spacing w:val="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commissione di valutazione.</w:t>
      </w:r>
    </w:p>
    <w:p w14:paraId="155D78A4" w14:textId="77777777" w:rsidR="005C634C" w:rsidRDefault="005C634C" w:rsidP="005C634C">
      <w:pPr>
        <w:pStyle w:val="Corpotesto"/>
        <w:ind w:right="206"/>
        <w:jc w:val="both"/>
      </w:pPr>
      <w:r>
        <w:t>Tali riprese non verranno pubblicate né rese note a soggetti terzi, ma saranno archiviate e conservate dalla Società</w:t>
      </w:r>
      <w:r>
        <w:rPr>
          <w:spacing w:val="1"/>
        </w:rPr>
        <w:t xml:space="preserve"> </w:t>
      </w:r>
      <w:r>
        <w:t>(Ufficio</w:t>
      </w:r>
      <w:r>
        <w:rPr>
          <w:spacing w:val="-1"/>
        </w:rPr>
        <w:t xml:space="preserve"> </w:t>
      </w:r>
      <w:r>
        <w:t>Personale)</w:t>
      </w:r>
      <w:r>
        <w:rPr>
          <w:spacing w:val="-2"/>
        </w:rPr>
        <w:t xml:space="preserve"> </w:t>
      </w:r>
      <w:r>
        <w:t>nel rispetto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principi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degli obblighi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al GDPR.</w:t>
      </w:r>
    </w:p>
    <w:p w14:paraId="3DE9DE15" w14:textId="77777777" w:rsidR="005C634C" w:rsidRDefault="005C634C" w:rsidP="005C634C">
      <w:pPr>
        <w:pStyle w:val="Corpotesto"/>
        <w:ind w:right="202"/>
        <w:jc w:val="both"/>
      </w:pPr>
      <w:r>
        <w:t>L’interessato</w:t>
      </w:r>
      <w:r>
        <w:rPr>
          <w:spacing w:val="1"/>
        </w:rPr>
        <w:t xml:space="preserve"> </w:t>
      </w:r>
      <w:r>
        <w:t>sottoscrivendo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modulo</w:t>
      </w:r>
      <w:r>
        <w:rPr>
          <w:spacing w:val="1"/>
        </w:rPr>
        <w:t xml:space="preserve"> </w:t>
      </w:r>
      <w:r>
        <w:t>autorizza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materiale</w:t>
      </w:r>
      <w:r>
        <w:rPr>
          <w:spacing w:val="1"/>
        </w:rPr>
        <w:t xml:space="preserve"> </w:t>
      </w:r>
      <w:r>
        <w:t>prodotto</w:t>
      </w:r>
      <w:r>
        <w:rPr>
          <w:spacing w:val="50"/>
        </w:rPr>
        <w:t xml:space="preserve"> </w:t>
      </w:r>
      <w:r>
        <w:t>negli</w:t>
      </w:r>
      <w:r>
        <w:rPr>
          <w:spacing w:val="50"/>
        </w:rPr>
        <w:t xml:space="preserve"> </w:t>
      </w:r>
      <w:r>
        <w:t>archivi</w:t>
      </w:r>
      <w:r>
        <w:rPr>
          <w:spacing w:val="1"/>
        </w:rPr>
        <w:t xml:space="preserve"> </w:t>
      </w:r>
      <w:r>
        <w:t>informatici</w:t>
      </w:r>
      <w:r>
        <w:rPr>
          <w:spacing w:val="4"/>
        </w:rPr>
        <w:t xml:space="preserve"> </w:t>
      </w:r>
      <w:r>
        <w:t>della</w:t>
      </w:r>
      <w:r>
        <w:rPr>
          <w:spacing w:val="6"/>
        </w:rPr>
        <w:t xml:space="preserve"> </w:t>
      </w:r>
      <w:r>
        <w:t>Società.</w:t>
      </w:r>
    </w:p>
    <w:p w14:paraId="3400A44A" w14:textId="77777777" w:rsidR="005C634C" w:rsidRDefault="005C634C" w:rsidP="005C634C">
      <w:pPr>
        <w:pStyle w:val="Corpotesto"/>
        <w:spacing w:line="207" w:lineRule="exact"/>
        <w:jc w:val="both"/>
      </w:pPr>
      <w:r>
        <w:rPr>
          <w:u w:val="single"/>
        </w:rPr>
        <w:t>Comunicazione</w:t>
      </w:r>
      <w:r>
        <w:rPr>
          <w:spacing w:val="-2"/>
          <w:u w:val="single"/>
        </w:rPr>
        <w:t xml:space="preserve"> </w:t>
      </w:r>
      <w:r>
        <w:rPr>
          <w:u w:val="single"/>
        </w:rPr>
        <w:t>e</w:t>
      </w:r>
      <w:r>
        <w:rPr>
          <w:spacing w:val="-4"/>
          <w:u w:val="single"/>
        </w:rPr>
        <w:t xml:space="preserve"> </w:t>
      </w:r>
      <w:r>
        <w:rPr>
          <w:u w:val="single"/>
        </w:rPr>
        <w:t>diffusione</w:t>
      </w:r>
      <w:r>
        <w:rPr>
          <w:spacing w:val="-2"/>
          <w:u w:val="single"/>
        </w:rPr>
        <w:t xml:space="preserve"> </w:t>
      </w:r>
      <w:r>
        <w:rPr>
          <w:u w:val="single"/>
        </w:rPr>
        <w:t>dei</w:t>
      </w:r>
      <w:r>
        <w:rPr>
          <w:spacing w:val="-2"/>
          <w:u w:val="single"/>
        </w:rPr>
        <w:t xml:space="preserve"> </w:t>
      </w:r>
      <w:r>
        <w:rPr>
          <w:u w:val="single"/>
        </w:rPr>
        <w:t>dati</w:t>
      </w:r>
      <w:r>
        <w:t>:</w:t>
      </w:r>
    </w:p>
    <w:p w14:paraId="17AB743E" w14:textId="77777777" w:rsidR="005C634C" w:rsidRDefault="005C634C" w:rsidP="005C634C">
      <w:pPr>
        <w:pStyle w:val="Corpotesto"/>
        <w:ind w:right="186"/>
        <w:jc w:val="both"/>
      </w:pPr>
      <w:r>
        <w:lastRenderedPageBreak/>
        <w:t>In relazione al perseguimento delle finalità di cui sopra, i suoi dati personali non saranno comunicati a terzi, se non ai</w:t>
      </w:r>
      <w:r>
        <w:rPr>
          <w:spacing w:val="1"/>
        </w:rPr>
        <w:t xml:space="preserve"> </w:t>
      </w:r>
      <w:r>
        <w:t>dipendenti ed ai collaboratori del Titolare del trattamento ed, in particolare: all’Ufficio Personale e all’Ufficio Contabilità, in</w:t>
      </w:r>
      <w:r>
        <w:rPr>
          <w:spacing w:val="-47"/>
        </w:rPr>
        <w:t xml:space="preserve"> </w:t>
      </w:r>
      <w:r>
        <w:t>caso di assunzione del candidato, a società terze od altri soggetti che svolgono attività in outsourcing per conto del</w:t>
      </w:r>
      <w:r>
        <w:rPr>
          <w:spacing w:val="1"/>
        </w:rPr>
        <w:t xml:space="preserve"> </w:t>
      </w:r>
      <w:r>
        <w:t>Titolare del trattamento (es. somministrazione di lavoro, intermediazione, ricerca e selezione del personale, formazione,</w:t>
      </w:r>
      <w:r>
        <w:rPr>
          <w:spacing w:val="1"/>
        </w:rPr>
        <w:t xml:space="preserve"> </w:t>
      </w:r>
      <w:r>
        <w:rPr>
          <w:spacing w:val="-1"/>
        </w:rPr>
        <w:t xml:space="preserve">università) o, in caso di assunzione, </w:t>
      </w:r>
      <w:r>
        <w:t xml:space="preserve">che gestiscano il payroll o che eroghino consulenza in materia assuntiva o </w:t>
      </w:r>
      <w:proofErr w:type="spellStart"/>
      <w:r>
        <w:t>pre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assuntiva,</w:t>
      </w:r>
      <w:r>
        <w:rPr>
          <w:spacing w:val="-3"/>
        </w:rPr>
        <w:t xml:space="preserve"> </w:t>
      </w:r>
      <w:r>
        <w:t>ovvero,</w:t>
      </w:r>
      <w:r>
        <w:rPr>
          <w:spacing w:val="-2"/>
        </w:rPr>
        <w:t xml:space="preserve"> </w:t>
      </w:r>
      <w:r>
        <w:t>qualora</w:t>
      </w:r>
      <w:r>
        <w:rPr>
          <w:spacing w:val="-1"/>
        </w:rPr>
        <w:t xml:space="preserve"> </w:t>
      </w:r>
      <w:r>
        <w:t>necessario</w:t>
      </w:r>
      <w:r>
        <w:rPr>
          <w:spacing w:val="-3"/>
        </w:rPr>
        <w:t xml:space="preserve"> </w:t>
      </w:r>
      <w:r>
        <w:t>per l’adempimento di</w:t>
      </w:r>
      <w:r>
        <w:rPr>
          <w:spacing w:val="-3"/>
        </w:rPr>
        <w:t xml:space="preserve"> </w:t>
      </w:r>
      <w:r>
        <w:t>obblighi</w:t>
      </w:r>
      <w:r>
        <w:rPr>
          <w:spacing w:val="-2"/>
        </w:rPr>
        <w:t xml:space="preserve"> </w:t>
      </w:r>
      <w:r>
        <w:t>derivanti</w:t>
      </w:r>
      <w:r>
        <w:rPr>
          <w:spacing w:val="-1"/>
        </w:rPr>
        <w:t xml:space="preserve"> </w:t>
      </w:r>
      <w:r>
        <w:t>da norme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legge.</w:t>
      </w:r>
    </w:p>
    <w:p w14:paraId="6B00572E" w14:textId="77777777" w:rsidR="005C634C" w:rsidRDefault="005C634C" w:rsidP="005C634C">
      <w:pPr>
        <w:pStyle w:val="Corpotesto"/>
        <w:spacing w:line="207" w:lineRule="exact"/>
        <w:jc w:val="both"/>
      </w:pPr>
      <w:r>
        <w:rPr>
          <w:u w:val="single"/>
        </w:rPr>
        <w:t>Trasferimento</w:t>
      </w:r>
      <w:r>
        <w:rPr>
          <w:spacing w:val="-3"/>
          <w:u w:val="single"/>
        </w:rPr>
        <w:t xml:space="preserve"> </w:t>
      </w:r>
      <w:r>
        <w:rPr>
          <w:u w:val="single"/>
        </w:rPr>
        <w:t>Extra</w:t>
      </w:r>
      <w:r>
        <w:rPr>
          <w:spacing w:val="-2"/>
          <w:u w:val="single"/>
        </w:rPr>
        <w:t xml:space="preserve"> </w:t>
      </w:r>
      <w:r>
        <w:rPr>
          <w:u w:val="single"/>
        </w:rPr>
        <w:t>UE</w:t>
      </w:r>
      <w:r>
        <w:t>:</w:t>
      </w:r>
    </w:p>
    <w:p w14:paraId="071D6E9C" w14:textId="77777777" w:rsidR="005C634C" w:rsidRDefault="005C634C" w:rsidP="005C634C">
      <w:pPr>
        <w:pStyle w:val="Corpotesto"/>
        <w:spacing w:line="207" w:lineRule="exact"/>
      </w:pPr>
      <w:r>
        <w:t>Il</w:t>
      </w:r>
      <w:r>
        <w:rPr>
          <w:spacing w:val="-2"/>
        </w:rPr>
        <w:t xml:space="preserve"> </w:t>
      </w:r>
      <w:r>
        <w:t>titolare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trattamento</w:t>
      </w:r>
      <w:r>
        <w:rPr>
          <w:spacing w:val="-4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trasferisce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>personali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fuori</w:t>
      </w:r>
      <w:r>
        <w:rPr>
          <w:spacing w:val="-3"/>
        </w:rPr>
        <w:t xml:space="preserve"> </w:t>
      </w:r>
      <w:r>
        <w:t>dell’Unione</w:t>
      </w:r>
      <w:r>
        <w:rPr>
          <w:spacing w:val="-2"/>
        </w:rPr>
        <w:t xml:space="preserve"> </w:t>
      </w:r>
      <w:r>
        <w:t>Europea.</w:t>
      </w:r>
    </w:p>
    <w:p w14:paraId="0A3C6793" w14:textId="77777777" w:rsidR="005C634C" w:rsidRDefault="005C634C" w:rsidP="005C634C">
      <w:pPr>
        <w:pStyle w:val="Corpotesto"/>
        <w:spacing w:line="207" w:lineRule="exact"/>
        <w:jc w:val="both"/>
        <w:rPr>
          <w:u w:val="single"/>
        </w:rPr>
      </w:pPr>
    </w:p>
    <w:p w14:paraId="337A30DC" w14:textId="10438B1C" w:rsidR="005C634C" w:rsidRDefault="005C634C" w:rsidP="005C634C">
      <w:pPr>
        <w:pStyle w:val="Corpotesto"/>
        <w:spacing w:line="207" w:lineRule="exact"/>
        <w:jc w:val="both"/>
      </w:pPr>
      <w:r>
        <w:rPr>
          <w:u w:val="single"/>
        </w:rPr>
        <w:t>Periodo</w:t>
      </w:r>
      <w:r>
        <w:rPr>
          <w:spacing w:val="-3"/>
          <w:u w:val="single"/>
        </w:rPr>
        <w:t xml:space="preserve"> </w:t>
      </w:r>
      <w:r>
        <w:rPr>
          <w:u w:val="single"/>
        </w:rPr>
        <w:t>di</w:t>
      </w:r>
      <w:r>
        <w:rPr>
          <w:spacing w:val="-3"/>
          <w:u w:val="single"/>
        </w:rPr>
        <w:t xml:space="preserve"> </w:t>
      </w:r>
      <w:r>
        <w:rPr>
          <w:u w:val="single"/>
        </w:rPr>
        <w:t>conservazione</w:t>
      </w:r>
      <w:r>
        <w:rPr>
          <w:spacing w:val="-1"/>
          <w:u w:val="single"/>
        </w:rPr>
        <w:t xml:space="preserve"> </w:t>
      </w:r>
      <w:r>
        <w:rPr>
          <w:u w:val="single"/>
        </w:rPr>
        <w:t>dei</w:t>
      </w:r>
      <w:r>
        <w:rPr>
          <w:spacing w:val="-2"/>
          <w:u w:val="single"/>
        </w:rPr>
        <w:t xml:space="preserve"> </w:t>
      </w:r>
      <w:r>
        <w:rPr>
          <w:u w:val="single"/>
        </w:rPr>
        <w:t>dati</w:t>
      </w:r>
      <w:r>
        <w:t>:</w:t>
      </w:r>
    </w:p>
    <w:p w14:paraId="71B12C54" w14:textId="77777777" w:rsidR="005C634C" w:rsidRDefault="005C634C" w:rsidP="005C634C">
      <w:pPr>
        <w:pStyle w:val="Corpotesto"/>
        <w:ind w:right="191"/>
        <w:jc w:val="both"/>
      </w:pPr>
      <w:r>
        <w:t>La conservazione dei dati è necessaria per tutto il periodo di valutazione delle candidature ricevute relativamente al</w:t>
      </w:r>
      <w:r>
        <w:rPr>
          <w:spacing w:val="1"/>
        </w:rPr>
        <w:t xml:space="preserve"> </w:t>
      </w:r>
      <w:r>
        <w:t>bando di selezione di personale e della gestione della graduatoria. Al termine della selezione e assegnazione della</w:t>
      </w:r>
      <w:r>
        <w:rPr>
          <w:spacing w:val="1"/>
        </w:rPr>
        <w:t xml:space="preserve"> </w:t>
      </w:r>
      <w:r>
        <w:t>posizione, il titolare dei dati si riserva di conservare i dati per un periodo consono alla gestione di eventuali controversie o</w:t>
      </w:r>
      <w:r>
        <w:rPr>
          <w:spacing w:val="-47"/>
        </w:rPr>
        <w:t xml:space="preserve"> </w:t>
      </w:r>
      <w:r>
        <w:t>ricorsi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comunque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un periodo</w:t>
      </w:r>
      <w:r>
        <w:rPr>
          <w:spacing w:val="-2"/>
        </w:rPr>
        <w:t xml:space="preserve"> </w:t>
      </w:r>
      <w:r>
        <w:t>massimo</w:t>
      </w:r>
      <w:r>
        <w:rPr>
          <w:spacing w:val="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mesi</w:t>
      </w:r>
      <w:r>
        <w:rPr>
          <w:spacing w:val="-2"/>
        </w:rPr>
        <w:t xml:space="preserve"> </w:t>
      </w:r>
      <w:r>
        <w:t>dall’acquisizione.</w:t>
      </w:r>
    </w:p>
    <w:p w14:paraId="34FE8C80" w14:textId="77777777" w:rsidR="005C634C" w:rsidRDefault="005C634C" w:rsidP="005C634C">
      <w:pPr>
        <w:pStyle w:val="Corpotesto"/>
        <w:ind w:right="203"/>
        <w:jc w:val="both"/>
      </w:pPr>
      <w:r>
        <w:t>In caso di assunzione, i dati saranno conservati per il periodo in cui rimarrà valido il rapporto contrattuale e il periodo</w:t>
      </w:r>
      <w:r>
        <w:rPr>
          <w:spacing w:val="1"/>
        </w:rPr>
        <w:t xml:space="preserve"> </w:t>
      </w:r>
      <w:r>
        <w:t>successivo</w:t>
      </w:r>
      <w:r>
        <w:rPr>
          <w:spacing w:val="-3"/>
        </w:rPr>
        <w:t xml:space="preserve"> </w:t>
      </w:r>
      <w:r>
        <w:t>imposto dalle</w:t>
      </w:r>
      <w:r>
        <w:rPr>
          <w:spacing w:val="-2"/>
        </w:rPr>
        <w:t xml:space="preserve"> </w:t>
      </w:r>
      <w:r>
        <w:t>norme</w:t>
      </w:r>
      <w:r>
        <w:rPr>
          <w:spacing w:val="-1"/>
        </w:rPr>
        <w:t xml:space="preserve"> </w:t>
      </w:r>
      <w:r>
        <w:t>comunitarie e</w:t>
      </w:r>
      <w:r>
        <w:rPr>
          <w:spacing w:val="-2"/>
        </w:rPr>
        <w:t xml:space="preserve"> </w:t>
      </w:r>
      <w:r>
        <w:t>dello Stato</w:t>
      </w:r>
      <w:r>
        <w:rPr>
          <w:spacing w:val="-1"/>
        </w:rPr>
        <w:t xml:space="preserve"> </w:t>
      </w:r>
      <w:r>
        <w:t>italiano.</w:t>
      </w:r>
    </w:p>
    <w:p w14:paraId="2460D940" w14:textId="77777777" w:rsidR="005C634C" w:rsidRDefault="005C634C" w:rsidP="005C634C">
      <w:pPr>
        <w:pStyle w:val="Corpotesto"/>
        <w:spacing w:before="1"/>
        <w:ind w:right="201"/>
        <w:jc w:val="both"/>
      </w:pPr>
      <w:r>
        <w:t>Nel caso di candidature spontanee al di fuori di bandi di concorso pubblicati dal Titolare, quest’ultimo si riserva la</w:t>
      </w:r>
      <w:r>
        <w:rPr>
          <w:spacing w:val="1"/>
        </w:rPr>
        <w:t xml:space="preserve"> </w:t>
      </w:r>
      <w:r>
        <w:t>possibilità di conservare i Curriculum Vitae per un periodo non superiore a 24 mesi dall’acquisizione, al fine di valutare il</w:t>
      </w:r>
      <w:r>
        <w:rPr>
          <w:spacing w:val="1"/>
        </w:rPr>
        <w:t xml:space="preserve"> </w:t>
      </w:r>
      <w:r>
        <w:t>profilo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candidato</w:t>
      </w:r>
      <w:r>
        <w:rPr>
          <w:spacing w:val="-2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eventuali</w:t>
      </w:r>
      <w:r>
        <w:rPr>
          <w:spacing w:val="-4"/>
        </w:rPr>
        <w:t xml:space="preserve"> </w:t>
      </w:r>
      <w:r>
        <w:t>collaborazioni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segnalazioni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aperture</w:t>
      </w:r>
      <w:r>
        <w:rPr>
          <w:spacing w:val="-2"/>
        </w:rPr>
        <w:t xml:space="preserve"> </w:t>
      </w:r>
      <w:r>
        <w:t>bandi</w:t>
      </w:r>
      <w:r>
        <w:rPr>
          <w:spacing w:val="-2"/>
        </w:rPr>
        <w:t xml:space="preserve"> </w:t>
      </w:r>
      <w:r>
        <w:t>attinenti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profilo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candidato.</w:t>
      </w:r>
    </w:p>
    <w:p w14:paraId="327B426B" w14:textId="77777777" w:rsidR="005C634C" w:rsidRDefault="005C634C" w:rsidP="005C634C">
      <w:pPr>
        <w:pStyle w:val="Corpotesto"/>
        <w:ind w:right="189"/>
        <w:jc w:val="both"/>
      </w:pPr>
      <w:r>
        <w:t>Il Titolare del Trattamento dei Dati con cadenza periodica dispone l’eliminazione dei Curriculum Vitae in ordine ai quali è</w:t>
      </w:r>
      <w:r>
        <w:rPr>
          <w:spacing w:val="1"/>
        </w:rPr>
        <w:t xml:space="preserve"> </w:t>
      </w:r>
      <w:r>
        <w:t>già</w:t>
      </w:r>
      <w:r>
        <w:rPr>
          <w:spacing w:val="-1"/>
        </w:rPr>
        <w:t xml:space="preserve"> </w:t>
      </w:r>
      <w:r>
        <w:t>decorso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massimo di</w:t>
      </w:r>
      <w:r>
        <w:rPr>
          <w:spacing w:val="-2"/>
        </w:rPr>
        <w:t xml:space="preserve"> </w:t>
      </w:r>
      <w:r>
        <w:t>conservazione.</w:t>
      </w:r>
    </w:p>
    <w:p w14:paraId="1E0C4B4B" w14:textId="77777777" w:rsidR="005C634C" w:rsidRDefault="005C634C" w:rsidP="005C634C">
      <w:pPr>
        <w:pStyle w:val="Corpotesto"/>
        <w:spacing w:line="207" w:lineRule="exact"/>
        <w:jc w:val="both"/>
      </w:pPr>
      <w:r>
        <w:rPr>
          <w:u w:val="single"/>
        </w:rPr>
        <w:t>Natura</w:t>
      </w:r>
      <w:r>
        <w:rPr>
          <w:spacing w:val="-3"/>
          <w:u w:val="single"/>
        </w:rPr>
        <w:t xml:space="preserve"> </w:t>
      </w:r>
      <w:r>
        <w:rPr>
          <w:u w:val="single"/>
        </w:rPr>
        <w:t>del</w:t>
      </w:r>
      <w:r>
        <w:rPr>
          <w:spacing w:val="-2"/>
          <w:u w:val="single"/>
        </w:rPr>
        <w:t xml:space="preserve"> </w:t>
      </w:r>
      <w:r>
        <w:rPr>
          <w:u w:val="single"/>
        </w:rPr>
        <w:t>Conferimento:</w:t>
      </w:r>
    </w:p>
    <w:p w14:paraId="58B1381D" w14:textId="77777777" w:rsidR="005C634C" w:rsidRDefault="005C634C" w:rsidP="005C634C">
      <w:pPr>
        <w:pStyle w:val="Corpotesto"/>
        <w:ind w:right="189"/>
        <w:jc w:val="both"/>
      </w:pPr>
      <w:r>
        <w:t>Il conferimento dei dati personali è necessario per la ricerca e selezione delle candidature, per l’accesso alla selezione</w:t>
      </w:r>
      <w:r>
        <w:rPr>
          <w:spacing w:val="1"/>
        </w:rPr>
        <w:t xml:space="preserve"> </w:t>
      </w:r>
      <w:r>
        <w:t>pubblica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l'eventuale instaurazione del</w:t>
      </w:r>
      <w:r>
        <w:rPr>
          <w:spacing w:val="1"/>
        </w:rPr>
        <w:t xml:space="preserve"> </w:t>
      </w:r>
      <w:r>
        <w:t>rapporto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lavoro e/o</w:t>
      </w:r>
      <w:r>
        <w:rPr>
          <w:spacing w:val="1"/>
        </w:rPr>
        <w:t xml:space="preserve"> </w:t>
      </w:r>
      <w:r>
        <w:t>di collaborazione con</w:t>
      </w:r>
      <w:r>
        <w:rPr>
          <w:spacing w:val="1"/>
        </w:rPr>
        <w:t xml:space="preserve"> </w:t>
      </w:r>
      <w:r>
        <w:t>Servizi</w:t>
      </w:r>
      <w:r>
        <w:rPr>
          <w:spacing w:val="1"/>
        </w:rPr>
        <w:t xml:space="preserve"> </w:t>
      </w:r>
      <w:r>
        <w:t xml:space="preserve">Comunali </w:t>
      </w:r>
      <w:proofErr w:type="gramStart"/>
      <w:r>
        <w:t>s.p.a..</w:t>
      </w:r>
      <w:proofErr w:type="gramEnd"/>
      <w:r>
        <w:rPr>
          <w:spacing w:val="1"/>
        </w:rPr>
        <w:t xml:space="preserve"> </w:t>
      </w:r>
      <w:r>
        <w:t>L'eventuale parziale o totale mancato conferimento dei dati comporterà la parziale o totale impossibilità di raggiungere la</w:t>
      </w:r>
      <w:r>
        <w:rPr>
          <w:spacing w:val="1"/>
        </w:rPr>
        <w:t xml:space="preserve"> </w:t>
      </w:r>
      <w:r>
        <w:t>finalità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sopra.</w:t>
      </w:r>
    </w:p>
    <w:p w14:paraId="21C28F66" w14:textId="77777777" w:rsidR="005C634C" w:rsidRDefault="005C634C" w:rsidP="005C634C">
      <w:pPr>
        <w:pStyle w:val="Corpotesto"/>
        <w:ind w:right="192"/>
        <w:jc w:val="both"/>
      </w:pPr>
      <w:r>
        <w:t>Il conferimento di tutti i dati richiesti è obbligatorio per l’instaurazione del rapporto di lavoro subordinato o altra forma</w:t>
      </w:r>
      <w:r>
        <w:rPr>
          <w:spacing w:val="1"/>
        </w:rPr>
        <w:t xml:space="preserve"> </w:t>
      </w:r>
      <w:r>
        <w:t>contrattuale</w:t>
      </w:r>
      <w:r>
        <w:rPr>
          <w:spacing w:val="-3"/>
        </w:rPr>
        <w:t xml:space="preserve"> </w:t>
      </w:r>
      <w:r>
        <w:t>concordata.</w:t>
      </w:r>
    </w:p>
    <w:p w14:paraId="71C9C8EC" w14:textId="77777777" w:rsidR="005C634C" w:rsidRDefault="005C634C" w:rsidP="005C634C">
      <w:pPr>
        <w:pStyle w:val="Corpotesto"/>
        <w:spacing w:line="207" w:lineRule="exact"/>
        <w:jc w:val="both"/>
      </w:pPr>
      <w:r>
        <w:rPr>
          <w:u w:val="single"/>
        </w:rPr>
        <w:t>Processo</w:t>
      </w:r>
      <w:r>
        <w:rPr>
          <w:spacing w:val="-4"/>
          <w:u w:val="single"/>
        </w:rPr>
        <w:t xml:space="preserve"> </w:t>
      </w:r>
      <w:r>
        <w:rPr>
          <w:u w:val="single"/>
        </w:rPr>
        <w:t>decisionale</w:t>
      </w:r>
      <w:r>
        <w:rPr>
          <w:spacing w:val="-4"/>
          <w:u w:val="single"/>
        </w:rPr>
        <w:t xml:space="preserve"> </w:t>
      </w:r>
      <w:r>
        <w:rPr>
          <w:u w:val="single"/>
        </w:rPr>
        <w:t>automatizzato</w:t>
      </w:r>
      <w:r>
        <w:t>:</w:t>
      </w:r>
    </w:p>
    <w:p w14:paraId="652DED0F" w14:textId="77777777" w:rsidR="005C634C" w:rsidRDefault="005C634C" w:rsidP="005C634C">
      <w:pPr>
        <w:pStyle w:val="Corpotesto"/>
        <w:ind w:right="112"/>
      </w:pPr>
      <w:r>
        <w:t>Il titolare del trattamento informa l’interessato che non è presente nessun processo decisionale automatizzato, compresa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profilazione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all'articolo</w:t>
      </w:r>
      <w:r>
        <w:rPr>
          <w:spacing w:val="-2"/>
        </w:rPr>
        <w:t xml:space="preserve"> </w:t>
      </w:r>
      <w:r>
        <w:t>22 del Reg</w:t>
      </w:r>
      <w:r>
        <w:rPr>
          <w:spacing w:val="-3"/>
        </w:rPr>
        <w:t xml:space="preserve"> </w:t>
      </w:r>
      <w:r>
        <w:t>UE 2016/679;</w:t>
      </w:r>
    </w:p>
    <w:p w14:paraId="5C1AF27B" w14:textId="77777777" w:rsidR="005C634C" w:rsidRDefault="005C634C" w:rsidP="005C634C">
      <w:pPr>
        <w:pStyle w:val="Corpotesto"/>
        <w:spacing w:line="207" w:lineRule="exact"/>
      </w:pPr>
      <w:r>
        <w:rPr>
          <w:u w:val="single"/>
        </w:rPr>
        <w:t>Diritti</w:t>
      </w:r>
      <w:r>
        <w:rPr>
          <w:spacing w:val="-6"/>
          <w:u w:val="single"/>
        </w:rPr>
        <w:t xml:space="preserve"> </w:t>
      </w:r>
      <w:r>
        <w:rPr>
          <w:u w:val="single"/>
        </w:rPr>
        <w:t>dell’interessato:</w:t>
      </w:r>
    </w:p>
    <w:p w14:paraId="10D53FDD" w14:textId="77777777" w:rsidR="005C634C" w:rsidRDefault="005C634C" w:rsidP="005C634C">
      <w:pPr>
        <w:pStyle w:val="Corpotesto"/>
        <w:ind w:right="197"/>
        <w:jc w:val="both"/>
      </w:pPr>
      <w:r>
        <w:t>Le ricordiamo che, in base al Capo III (artt. Da 15 a 22) del Regolamento UE 2016/679, Lei ha diritto in qualunque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ottenere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conferma</w:t>
      </w:r>
      <w:r>
        <w:rPr>
          <w:spacing w:val="50"/>
        </w:rPr>
        <w:t xml:space="preserve"> </w:t>
      </w:r>
      <w:r>
        <w:t>dell'esistenza</w:t>
      </w:r>
      <w:r>
        <w:rPr>
          <w:spacing w:val="50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meno</w:t>
      </w:r>
      <w:r>
        <w:rPr>
          <w:spacing w:val="50"/>
        </w:rPr>
        <w:t xml:space="preserve"> </w:t>
      </w:r>
      <w:r>
        <w:t>dei</w:t>
      </w:r>
      <w:r>
        <w:rPr>
          <w:spacing w:val="50"/>
        </w:rPr>
        <w:t xml:space="preserve"> </w:t>
      </w:r>
      <w:r>
        <w:t>medesimi</w:t>
      </w:r>
      <w:r>
        <w:rPr>
          <w:spacing w:val="50"/>
        </w:rPr>
        <w:t xml:space="preserve"> </w:t>
      </w:r>
      <w:r>
        <w:t>dati</w:t>
      </w:r>
      <w:r>
        <w:rPr>
          <w:spacing w:val="50"/>
        </w:rPr>
        <w:t xml:space="preserve"> </w:t>
      </w:r>
      <w:r>
        <w:t>e</w:t>
      </w:r>
      <w:r>
        <w:rPr>
          <w:spacing w:val="50"/>
        </w:rPr>
        <w:t xml:space="preserve"> </w:t>
      </w:r>
      <w:r>
        <w:t>di</w:t>
      </w:r>
      <w:r>
        <w:rPr>
          <w:spacing w:val="50"/>
        </w:rPr>
        <w:t xml:space="preserve"> </w:t>
      </w:r>
      <w:r>
        <w:t>conoscerne</w:t>
      </w:r>
      <w:r>
        <w:rPr>
          <w:spacing w:val="50"/>
        </w:rPr>
        <w:t xml:space="preserve"> </w:t>
      </w:r>
      <w:r>
        <w:t>il</w:t>
      </w:r>
      <w:r>
        <w:rPr>
          <w:spacing w:val="50"/>
        </w:rPr>
        <w:t xml:space="preserve"> </w:t>
      </w:r>
      <w:r>
        <w:t>contenuto</w:t>
      </w:r>
      <w:r>
        <w:rPr>
          <w:spacing w:val="50"/>
        </w:rPr>
        <w:t xml:space="preserve"> </w:t>
      </w:r>
      <w:r>
        <w:t>e</w:t>
      </w:r>
      <w:r>
        <w:rPr>
          <w:spacing w:val="1"/>
        </w:rPr>
        <w:t xml:space="preserve"> </w:t>
      </w:r>
      <w:r>
        <w:t xml:space="preserve">l'origine, verificarne l'esattezza o chiederne l'integrazione o </w:t>
      </w:r>
      <w:r>
        <w:lastRenderedPageBreak/>
        <w:t>l'aggiornamento, oppure la rettificazione, la limitazione, la</w:t>
      </w:r>
      <w:r>
        <w:rPr>
          <w:spacing w:val="1"/>
        </w:rPr>
        <w:t xml:space="preserve"> </w:t>
      </w:r>
      <w:r>
        <w:t>portabilità,</w:t>
      </w:r>
      <w:r>
        <w:rPr>
          <w:spacing w:val="-1"/>
        </w:rPr>
        <w:t xml:space="preserve"> </w:t>
      </w:r>
      <w:r>
        <w:t>l’opposizione.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particolare,</w:t>
      </w:r>
      <w:r>
        <w:rPr>
          <w:spacing w:val="-3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sensi</w:t>
      </w:r>
      <w:r>
        <w:rPr>
          <w:spacing w:val="-3"/>
        </w:rPr>
        <w:t xml:space="preserve"> </w:t>
      </w:r>
      <w:r>
        <w:t>dell’art.</w:t>
      </w:r>
      <w:r>
        <w:rPr>
          <w:spacing w:val="-1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qualità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interessato, ha</w:t>
      </w:r>
      <w:r>
        <w:rPr>
          <w:spacing w:val="-3"/>
        </w:rPr>
        <w:t xml:space="preserve"> </w:t>
      </w:r>
      <w:r>
        <w:t>diritto:</w:t>
      </w:r>
    </w:p>
    <w:p w14:paraId="5DFA9200" w14:textId="77777777" w:rsidR="005E055C" w:rsidRDefault="005C634C" w:rsidP="005E055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2" w:hanging="360"/>
        <w:contextualSpacing w:val="0"/>
        <w:jc w:val="both"/>
        <w:rPr>
          <w:sz w:val="18"/>
        </w:rPr>
      </w:pPr>
      <w:r w:rsidRPr="005E055C">
        <w:rPr>
          <w:sz w:val="18"/>
        </w:rPr>
        <w:t>di avere conferma dell’esistenza o meno di un trattamento di dati personali che la riguardano e, in tal caso, di</w:t>
      </w:r>
      <w:r w:rsidRPr="005E055C">
        <w:rPr>
          <w:spacing w:val="1"/>
          <w:sz w:val="18"/>
        </w:rPr>
        <w:t xml:space="preserve"> </w:t>
      </w:r>
      <w:r w:rsidRPr="005E055C">
        <w:rPr>
          <w:sz w:val="18"/>
        </w:rPr>
        <w:t>ottenere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l’accesso</w:t>
      </w:r>
      <w:r w:rsidRPr="005E055C">
        <w:rPr>
          <w:spacing w:val="-3"/>
          <w:sz w:val="18"/>
        </w:rPr>
        <w:t xml:space="preserve"> </w:t>
      </w:r>
      <w:r w:rsidRPr="005E055C">
        <w:rPr>
          <w:sz w:val="18"/>
        </w:rPr>
        <w:t>ai</w:t>
      </w:r>
      <w:r w:rsidRPr="005E055C">
        <w:rPr>
          <w:spacing w:val="-3"/>
          <w:sz w:val="18"/>
        </w:rPr>
        <w:t xml:space="preserve"> </w:t>
      </w:r>
      <w:r w:rsidRPr="005E055C">
        <w:rPr>
          <w:sz w:val="18"/>
        </w:rPr>
        <w:t>medesimi dati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ed</w:t>
      </w:r>
      <w:r w:rsidRPr="005E055C">
        <w:rPr>
          <w:spacing w:val="-3"/>
          <w:sz w:val="18"/>
        </w:rPr>
        <w:t xml:space="preserve"> </w:t>
      </w:r>
      <w:r w:rsidRPr="005E055C">
        <w:rPr>
          <w:sz w:val="18"/>
        </w:rPr>
        <w:t>a tutte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le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informazioni</w:t>
      </w:r>
      <w:r w:rsidRPr="005E055C">
        <w:rPr>
          <w:spacing w:val="-3"/>
          <w:sz w:val="18"/>
        </w:rPr>
        <w:t xml:space="preserve"> </w:t>
      </w:r>
      <w:r w:rsidRPr="005E055C">
        <w:rPr>
          <w:sz w:val="18"/>
        </w:rPr>
        <w:t>relative</w:t>
      </w:r>
      <w:r w:rsidRPr="005E055C">
        <w:rPr>
          <w:spacing w:val="-2"/>
          <w:sz w:val="18"/>
        </w:rPr>
        <w:t xml:space="preserve"> </w:t>
      </w:r>
      <w:r w:rsidRPr="005E055C">
        <w:rPr>
          <w:sz w:val="18"/>
        </w:rPr>
        <w:t>al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trattamento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stesso;</w:t>
      </w:r>
    </w:p>
    <w:p w14:paraId="654C37ED" w14:textId="3109BF3F" w:rsidR="005C634C" w:rsidRPr="005E055C" w:rsidRDefault="005C634C" w:rsidP="005E055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2" w:hanging="360"/>
        <w:contextualSpacing w:val="0"/>
        <w:jc w:val="both"/>
        <w:rPr>
          <w:sz w:val="18"/>
        </w:rPr>
      </w:pPr>
      <w:r w:rsidRPr="005E055C">
        <w:rPr>
          <w:sz w:val="18"/>
        </w:rPr>
        <w:t>di ottenere la rettifica dei dati personali inesatti senza ingiustificato ritardo e di integrare quelli incompleti, anche</w:t>
      </w:r>
      <w:r w:rsidRPr="005E055C">
        <w:rPr>
          <w:spacing w:val="1"/>
          <w:sz w:val="18"/>
        </w:rPr>
        <w:t xml:space="preserve"> </w:t>
      </w:r>
      <w:r w:rsidRPr="005E055C">
        <w:rPr>
          <w:sz w:val="18"/>
        </w:rPr>
        <w:t>fornendo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una dichiarazione</w:t>
      </w:r>
      <w:r w:rsidRPr="005E055C">
        <w:rPr>
          <w:spacing w:val="-2"/>
          <w:sz w:val="18"/>
        </w:rPr>
        <w:t xml:space="preserve"> </w:t>
      </w:r>
      <w:r w:rsidRPr="005E055C">
        <w:rPr>
          <w:sz w:val="18"/>
        </w:rPr>
        <w:t>integrativa;</w:t>
      </w:r>
    </w:p>
    <w:p w14:paraId="380A6839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1" w:hanging="360"/>
        <w:contextualSpacing w:val="0"/>
        <w:jc w:val="both"/>
        <w:rPr>
          <w:sz w:val="18"/>
        </w:rPr>
      </w:pPr>
      <w:r>
        <w:rPr>
          <w:sz w:val="18"/>
        </w:rPr>
        <w:t>di ottenere la cancellazione dei dati personali se: i dati non sono più necessari rispetto alle finalità per le quali</w:t>
      </w:r>
      <w:r>
        <w:rPr>
          <w:spacing w:val="1"/>
          <w:sz w:val="18"/>
        </w:rPr>
        <w:t xml:space="preserve"> </w:t>
      </w:r>
      <w:r>
        <w:rPr>
          <w:sz w:val="18"/>
        </w:rPr>
        <w:t>sono stati raccolti o trattati; sono stati trattati illecitamente; devono essere cancellati per adempiere un obbligo</w:t>
      </w:r>
      <w:r>
        <w:rPr>
          <w:spacing w:val="1"/>
          <w:sz w:val="18"/>
        </w:rPr>
        <w:t xml:space="preserve"> </w:t>
      </w:r>
      <w:r>
        <w:rPr>
          <w:sz w:val="18"/>
        </w:rPr>
        <w:t>legale;</w:t>
      </w:r>
      <w:r>
        <w:rPr>
          <w:spacing w:val="-1"/>
          <w:sz w:val="18"/>
        </w:rPr>
        <w:t xml:space="preserve"> </w:t>
      </w:r>
      <w:r>
        <w:rPr>
          <w:sz w:val="18"/>
        </w:rPr>
        <w:t>ha revocato</w:t>
      </w:r>
      <w:r>
        <w:rPr>
          <w:spacing w:val="-2"/>
          <w:sz w:val="18"/>
        </w:rPr>
        <w:t xml:space="preserve"> </w:t>
      </w:r>
      <w:r>
        <w:rPr>
          <w:sz w:val="18"/>
        </w:rPr>
        <w:t>il</w:t>
      </w:r>
      <w:r>
        <w:rPr>
          <w:spacing w:val="-2"/>
          <w:sz w:val="18"/>
        </w:rPr>
        <w:t xml:space="preserve"> </w:t>
      </w:r>
      <w:r>
        <w:rPr>
          <w:sz w:val="18"/>
        </w:rPr>
        <w:t>consenso</w:t>
      </w:r>
      <w:r>
        <w:rPr>
          <w:spacing w:val="-1"/>
          <w:sz w:val="18"/>
        </w:rPr>
        <w:t xml:space="preserve"> </w:t>
      </w:r>
      <w:r>
        <w:rPr>
          <w:sz w:val="18"/>
        </w:rPr>
        <w:t>o si oppone al</w:t>
      </w:r>
      <w:r>
        <w:rPr>
          <w:spacing w:val="-2"/>
          <w:sz w:val="18"/>
        </w:rPr>
        <w:t xml:space="preserve"> </w:t>
      </w:r>
      <w:r>
        <w:rPr>
          <w:sz w:val="18"/>
        </w:rPr>
        <w:t>trattamento;</w:t>
      </w:r>
    </w:p>
    <w:p w14:paraId="024D267B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0" w:hanging="360"/>
        <w:contextualSpacing w:val="0"/>
        <w:jc w:val="both"/>
        <w:rPr>
          <w:sz w:val="18"/>
        </w:rPr>
      </w:pPr>
      <w:r>
        <w:rPr>
          <w:sz w:val="18"/>
        </w:rPr>
        <w:t>di ottenere la limitazione del trattamento quando ricorre una delle seguenti ipotesi: se contesta l’esattezza dei</w:t>
      </w:r>
      <w:r>
        <w:rPr>
          <w:spacing w:val="1"/>
          <w:sz w:val="18"/>
        </w:rPr>
        <w:t xml:space="preserve"> </w:t>
      </w:r>
      <w:r>
        <w:rPr>
          <w:sz w:val="18"/>
        </w:rPr>
        <w:t>dati personali, per il periodo necessario al titolare del trattamento per verificare detta esattezza; se il trattamento</w:t>
      </w:r>
      <w:r>
        <w:rPr>
          <w:spacing w:val="-47"/>
          <w:sz w:val="18"/>
        </w:rPr>
        <w:t xml:space="preserve"> </w:t>
      </w:r>
      <w:r>
        <w:rPr>
          <w:sz w:val="18"/>
        </w:rPr>
        <w:t>è illecito e si oppone alla cancellazione dei dati personali e chiede invece che ne sia limitato l'utilizzo; benché il</w:t>
      </w:r>
      <w:r>
        <w:rPr>
          <w:spacing w:val="1"/>
          <w:sz w:val="18"/>
        </w:rPr>
        <w:t xml:space="preserve"> </w:t>
      </w:r>
      <w:r>
        <w:rPr>
          <w:sz w:val="18"/>
        </w:rPr>
        <w:t>titolare del trattamento non ne abbia più bisogno ai fini del trattamento, i dati personali Le siano necessari per</w:t>
      </w:r>
      <w:r>
        <w:rPr>
          <w:spacing w:val="1"/>
          <w:sz w:val="18"/>
        </w:rPr>
        <w:t xml:space="preserve"> </w:t>
      </w:r>
      <w:r>
        <w:rPr>
          <w:sz w:val="18"/>
        </w:rPr>
        <w:t>l'accertamento o l'esercizio di un diritto in sede giudiziaria; se Lei si è opposto al trattamento, in attesa della</w:t>
      </w:r>
      <w:r>
        <w:rPr>
          <w:spacing w:val="1"/>
          <w:sz w:val="18"/>
        </w:rPr>
        <w:t xml:space="preserve"> </w:t>
      </w:r>
      <w:r>
        <w:rPr>
          <w:sz w:val="18"/>
        </w:rPr>
        <w:t>verifica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merito</w:t>
      </w:r>
      <w:r>
        <w:rPr>
          <w:spacing w:val="-1"/>
          <w:sz w:val="18"/>
        </w:rPr>
        <w:t xml:space="preserve"> </w:t>
      </w:r>
      <w:r>
        <w:rPr>
          <w:sz w:val="18"/>
        </w:rPr>
        <w:t>all'eventuale</w:t>
      </w:r>
      <w:r>
        <w:rPr>
          <w:spacing w:val="-5"/>
          <w:sz w:val="18"/>
        </w:rPr>
        <w:t xml:space="preserve"> </w:t>
      </w:r>
      <w:r>
        <w:rPr>
          <w:sz w:val="18"/>
        </w:rPr>
        <w:t>prevalenza</w:t>
      </w:r>
      <w:r>
        <w:rPr>
          <w:spacing w:val="-3"/>
          <w:sz w:val="18"/>
        </w:rPr>
        <w:t xml:space="preserve"> </w:t>
      </w:r>
      <w:r>
        <w:rPr>
          <w:sz w:val="18"/>
        </w:rPr>
        <w:t>dei</w:t>
      </w:r>
      <w:r>
        <w:rPr>
          <w:spacing w:val="-3"/>
          <w:sz w:val="18"/>
        </w:rPr>
        <w:t xml:space="preserve"> </w:t>
      </w:r>
      <w:r>
        <w:rPr>
          <w:sz w:val="18"/>
        </w:rPr>
        <w:t>motivi</w:t>
      </w:r>
      <w:r>
        <w:rPr>
          <w:spacing w:val="-3"/>
          <w:sz w:val="18"/>
        </w:rPr>
        <w:t xml:space="preserve"> </w:t>
      </w:r>
      <w:r>
        <w:rPr>
          <w:sz w:val="18"/>
        </w:rPr>
        <w:t>legittimi</w:t>
      </w:r>
      <w:r>
        <w:rPr>
          <w:spacing w:val="-5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Titolare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trattamento</w:t>
      </w:r>
      <w:r>
        <w:rPr>
          <w:spacing w:val="-1"/>
          <w:sz w:val="18"/>
        </w:rPr>
        <w:t xml:space="preserve"> </w:t>
      </w:r>
      <w:r>
        <w:rPr>
          <w:sz w:val="18"/>
        </w:rPr>
        <w:t>rispetto</w:t>
      </w:r>
      <w:r>
        <w:rPr>
          <w:spacing w:val="-3"/>
          <w:sz w:val="18"/>
        </w:rPr>
        <w:t xml:space="preserve"> </w:t>
      </w:r>
      <w:r>
        <w:rPr>
          <w:sz w:val="18"/>
        </w:rPr>
        <w:t>ai</w:t>
      </w:r>
      <w:r>
        <w:rPr>
          <w:spacing w:val="-3"/>
          <w:sz w:val="18"/>
        </w:rPr>
        <w:t xml:space="preserve"> </w:t>
      </w:r>
      <w:r>
        <w:rPr>
          <w:sz w:val="18"/>
        </w:rPr>
        <w:t>suoi;</w:t>
      </w:r>
    </w:p>
    <w:p w14:paraId="64C9F301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2" w:hanging="360"/>
        <w:contextualSpacing w:val="0"/>
        <w:jc w:val="both"/>
        <w:rPr>
          <w:sz w:val="18"/>
        </w:rPr>
      </w:pPr>
      <w:r>
        <w:rPr>
          <w:sz w:val="18"/>
        </w:rPr>
        <w:t>di ricevere in un formato strutturato, di uso comune e leggibile da dispositivo automatico, i dati personali che la</w:t>
      </w:r>
      <w:r>
        <w:rPr>
          <w:spacing w:val="1"/>
          <w:sz w:val="18"/>
        </w:rPr>
        <w:t xml:space="preserve"> </w:t>
      </w:r>
      <w:r>
        <w:rPr>
          <w:sz w:val="18"/>
        </w:rPr>
        <w:t>riguardano e di trasmettere tali dati ad un altro Titolare del trattamento senza impedimenti da parte del titolare</w:t>
      </w:r>
      <w:r>
        <w:rPr>
          <w:spacing w:val="1"/>
          <w:sz w:val="18"/>
        </w:rPr>
        <w:t xml:space="preserve"> </w:t>
      </w:r>
      <w:r>
        <w:rPr>
          <w:sz w:val="18"/>
        </w:rPr>
        <w:t>del trattamento cui li ha forniti, qualora il trattamento si basi sul consenso o su un contratto e sia effettuato con</w:t>
      </w:r>
      <w:r>
        <w:rPr>
          <w:spacing w:val="1"/>
          <w:sz w:val="18"/>
        </w:rPr>
        <w:t xml:space="preserve"> </w:t>
      </w:r>
      <w:r>
        <w:rPr>
          <w:sz w:val="18"/>
        </w:rPr>
        <w:t>mezzi</w:t>
      </w:r>
      <w:r>
        <w:rPr>
          <w:spacing w:val="-3"/>
          <w:sz w:val="18"/>
        </w:rPr>
        <w:t xml:space="preserve"> </w:t>
      </w:r>
      <w:r>
        <w:rPr>
          <w:sz w:val="18"/>
        </w:rPr>
        <w:t>automatizzati;</w:t>
      </w:r>
    </w:p>
    <w:p w14:paraId="327C61A8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19" w:lineRule="exact"/>
        <w:ind w:left="901" w:hanging="349"/>
        <w:contextualSpacing w:val="0"/>
        <w:jc w:val="both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opporsi,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tutto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parte</w:t>
      </w:r>
      <w:r>
        <w:rPr>
          <w:spacing w:val="-3"/>
          <w:sz w:val="18"/>
        </w:rPr>
        <w:t xml:space="preserve"> </w:t>
      </w:r>
      <w:r>
        <w:rPr>
          <w:sz w:val="18"/>
        </w:rPr>
        <w:t>al</w:t>
      </w:r>
      <w:r>
        <w:rPr>
          <w:spacing w:val="-3"/>
          <w:sz w:val="18"/>
        </w:rPr>
        <w:t xml:space="preserve"> </w:t>
      </w:r>
      <w:r>
        <w:rPr>
          <w:sz w:val="18"/>
        </w:rPr>
        <w:t>trattamento;</w:t>
      </w:r>
    </w:p>
    <w:p w14:paraId="68BB30E9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0" w:hanging="360"/>
        <w:contextualSpacing w:val="0"/>
        <w:jc w:val="both"/>
        <w:rPr>
          <w:sz w:val="18"/>
        </w:rPr>
      </w:pPr>
      <w:r>
        <w:rPr>
          <w:sz w:val="18"/>
        </w:rPr>
        <w:t>di revocare, in qualsiasi momento, il consenso prestato. La revoca del consenso non pregiudica la liceità del</w:t>
      </w:r>
      <w:r>
        <w:rPr>
          <w:spacing w:val="1"/>
          <w:sz w:val="18"/>
        </w:rPr>
        <w:t xml:space="preserve"> </w:t>
      </w:r>
      <w:r>
        <w:rPr>
          <w:sz w:val="18"/>
        </w:rPr>
        <w:t>trattamento</w:t>
      </w:r>
      <w:r>
        <w:rPr>
          <w:spacing w:val="-1"/>
          <w:sz w:val="18"/>
        </w:rPr>
        <w:t xml:space="preserve"> </w:t>
      </w:r>
      <w:r>
        <w:rPr>
          <w:sz w:val="18"/>
        </w:rPr>
        <w:t>basata sul</w:t>
      </w:r>
      <w:r>
        <w:rPr>
          <w:spacing w:val="-2"/>
          <w:sz w:val="18"/>
        </w:rPr>
        <w:t xml:space="preserve"> </w:t>
      </w:r>
      <w:r>
        <w:rPr>
          <w:sz w:val="18"/>
        </w:rPr>
        <w:t>consenso prima</w:t>
      </w:r>
      <w:r>
        <w:rPr>
          <w:spacing w:val="-2"/>
          <w:sz w:val="18"/>
        </w:rPr>
        <w:t xml:space="preserve"> </w:t>
      </w:r>
      <w:r>
        <w:rPr>
          <w:sz w:val="18"/>
        </w:rPr>
        <w:t>della revoca;</w:t>
      </w:r>
    </w:p>
    <w:p w14:paraId="70505466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20" w:lineRule="exact"/>
        <w:ind w:left="901" w:hanging="349"/>
        <w:contextualSpacing w:val="0"/>
        <w:jc w:val="both"/>
        <w:rPr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proporre</w:t>
      </w:r>
      <w:r>
        <w:rPr>
          <w:spacing w:val="-2"/>
          <w:sz w:val="18"/>
        </w:rPr>
        <w:t xml:space="preserve"> </w:t>
      </w:r>
      <w:r>
        <w:rPr>
          <w:sz w:val="18"/>
        </w:rPr>
        <w:t>reclamo</w:t>
      </w:r>
      <w:r>
        <w:rPr>
          <w:spacing w:val="-3"/>
          <w:sz w:val="18"/>
        </w:rPr>
        <w:t xml:space="preserve"> </w:t>
      </w:r>
      <w:r>
        <w:rPr>
          <w:sz w:val="18"/>
        </w:rPr>
        <w:t>al</w:t>
      </w:r>
      <w:r>
        <w:rPr>
          <w:spacing w:val="-4"/>
          <w:sz w:val="18"/>
        </w:rPr>
        <w:t xml:space="preserve"> </w:t>
      </w:r>
      <w:r>
        <w:rPr>
          <w:sz w:val="18"/>
        </w:rPr>
        <w:t>Garante</w:t>
      </w:r>
      <w:r>
        <w:rPr>
          <w:spacing w:val="-4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protezione</w:t>
      </w:r>
      <w:r>
        <w:rPr>
          <w:spacing w:val="-4"/>
          <w:sz w:val="18"/>
        </w:rPr>
        <w:t xml:space="preserve"> </w:t>
      </w:r>
      <w:r>
        <w:rPr>
          <w:sz w:val="18"/>
        </w:rPr>
        <w:t>dei</w:t>
      </w:r>
      <w:r>
        <w:rPr>
          <w:spacing w:val="-4"/>
          <w:sz w:val="18"/>
        </w:rPr>
        <w:t xml:space="preserve"> </w:t>
      </w:r>
      <w:r>
        <w:rPr>
          <w:sz w:val="18"/>
        </w:rPr>
        <w:t>dati</w:t>
      </w:r>
      <w:r>
        <w:rPr>
          <w:spacing w:val="-3"/>
          <w:sz w:val="18"/>
        </w:rPr>
        <w:t xml:space="preserve"> </w:t>
      </w:r>
      <w:r>
        <w:rPr>
          <w:sz w:val="18"/>
        </w:rPr>
        <w:t>personali.</w:t>
      </w:r>
    </w:p>
    <w:p w14:paraId="23F5023A" w14:textId="77777777" w:rsidR="005E055C" w:rsidRDefault="005E055C" w:rsidP="005C634C">
      <w:pPr>
        <w:pStyle w:val="Corpotesto"/>
        <w:rPr>
          <w:u w:val="single"/>
        </w:rPr>
      </w:pPr>
    </w:p>
    <w:p w14:paraId="513D83A8" w14:textId="592139F9" w:rsidR="005C634C" w:rsidRDefault="005C634C" w:rsidP="005C634C">
      <w:pPr>
        <w:pStyle w:val="Corpotesto"/>
      </w:pPr>
      <w:r>
        <w:rPr>
          <w:u w:val="single"/>
        </w:rPr>
        <w:t>Modalità</w:t>
      </w:r>
      <w:r>
        <w:rPr>
          <w:spacing w:val="-4"/>
          <w:u w:val="single"/>
        </w:rPr>
        <w:t xml:space="preserve"> </w:t>
      </w:r>
      <w:r>
        <w:rPr>
          <w:u w:val="single"/>
        </w:rPr>
        <w:t>di</w:t>
      </w:r>
      <w:r>
        <w:rPr>
          <w:spacing w:val="-3"/>
          <w:u w:val="single"/>
        </w:rPr>
        <w:t xml:space="preserve"> </w:t>
      </w:r>
      <w:r>
        <w:rPr>
          <w:u w:val="single"/>
        </w:rPr>
        <w:t>esercizio</w:t>
      </w:r>
      <w:r>
        <w:rPr>
          <w:spacing w:val="-4"/>
          <w:u w:val="single"/>
        </w:rPr>
        <w:t xml:space="preserve"> </w:t>
      </w:r>
      <w:r>
        <w:rPr>
          <w:u w:val="single"/>
        </w:rPr>
        <w:t>dei</w:t>
      </w:r>
      <w:r>
        <w:rPr>
          <w:spacing w:val="-1"/>
          <w:u w:val="single"/>
        </w:rPr>
        <w:t xml:space="preserve"> </w:t>
      </w:r>
      <w:r>
        <w:rPr>
          <w:u w:val="single"/>
        </w:rPr>
        <w:t>diritti</w:t>
      </w:r>
      <w:r>
        <w:t>:</w:t>
      </w:r>
    </w:p>
    <w:p w14:paraId="3FF09867" w14:textId="77777777" w:rsidR="005C634C" w:rsidRDefault="005C634C" w:rsidP="005C634C">
      <w:pPr>
        <w:pStyle w:val="Corpotesto"/>
        <w:tabs>
          <w:tab w:val="left" w:pos="7742"/>
        </w:tabs>
        <w:spacing w:before="2"/>
        <w:ind w:right="191"/>
      </w:pPr>
      <w:r>
        <w:t xml:space="preserve">Le  </w:t>
      </w:r>
      <w:r>
        <w:rPr>
          <w:spacing w:val="46"/>
        </w:rPr>
        <w:t xml:space="preserve"> </w:t>
      </w:r>
      <w:r>
        <w:t xml:space="preserve">richieste  </w:t>
      </w:r>
      <w:r>
        <w:rPr>
          <w:spacing w:val="46"/>
        </w:rPr>
        <w:t xml:space="preserve"> </w:t>
      </w:r>
      <w:r>
        <w:t xml:space="preserve">relative  </w:t>
      </w:r>
      <w:r>
        <w:rPr>
          <w:spacing w:val="45"/>
        </w:rPr>
        <w:t xml:space="preserve"> </w:t>
      </w:r>
      <w:r>
        <w:t xml:space="preserve">a  </w:t>
      </w:r>
      <w:r>
        <w:rPr>
          <w:spacing w:val="46"/>
        </w:rPr>
        <w:t xml:space="preserve"> </w:t>
      </w:r>
      <w:r>
        <w:t xml:space="preserve">quanto  </w:t>
      </w:r>
      <w:r>
        <w:rPr>
          <w:spacing w:val="45"/>
        </w:rPr>
        <w:t xml:space="preserve"> </w:t>
      </w:r>
      <w:r>
        <w:t xml:space="preserve">esplicitato  </w:t>
      </w:r>
      <w:r>
        <w:rPr>
          <w:spacing w:val="44"/>
        </w:rPr>
        <w:t xml:space="preserve"> </w:t>
      </w:r>
      <w:r>
        <w:t xml:space="preserve">al  </w:t>
      </w:r>
      <w:r>
        <w:rPr>
          <w:spacing w:val="45"/>
        </w:rPr>
        <w:t xml:space="preserve"> </w:t>
      </w:r>
      <w:r>
        <w:t xml:space="preserve">punto  </w:t>
      </w:r>
      <w:r>
        <w:rPr>
          <w:spacing w:val="44"/>
        </w:rPr>
        <w:t xml:space="preserve"> </w:t>
      </w:r>
      <w:r>
        <w:t xml:space="preserve">precedente  </w:t>
      </w:r>
      <w:r>
        <w:rPr>
          <w:spacing w:val="44"/>
        </w:rPr>
        <w:t xml:space="preserve"> </w:t>
      </w:r>
      <w:r>
        <w:t xml:space="preserve">vanno  </w:t>
      </w:r>
      <w:r>
        <w:rPr>
          <w:spacing w:val="47"/>
        </w:rPr>
        <w:t xml:space="preserve"> </w:t>
      </w:r>
      <w:r>
        <w:t>rivolte</w:t>
      </w:r>
      <w:r>
        <w:tab/>
        <w:t>via</w:t>
      </w:r>
      <w:r>
        <w:rPr>
          <w:spacing w:val="1"/>
        </w:rPr>
        <w:t xml:space="preserve"> </w:t>
      </w:r>
      <w:r>
        <w:t>e-mail,</w:t>
      </w:r>
      <w:r>
        <w:rPr>
          <w:spacing w:val="1"/>
        </w:rPr>
        <w:t xml:space="preserve"> </w:t>
      </w:r>
      <w:r>
        <w:t>all'indirizzo:</w:t>
      </w:r>
      <w:r>
        <w:rPr>
          <w:spacing w:val="-48"/>
        </w:rPr>
        <w:t xml:space="preserve"> </w:t>
      </w:r>
      <w:hyperlink r:id="rId13">
        <w:r>
          <w:rPr>
            <w:color w:val="0000FF"/>
            <w:u w:val="single" w:color="0000FF"/>
          </w:rPr>
          <w:t>protocollo@pec.servizicomunali.it</w:t>
        </w:r>
      </w:hyperlink>
    </w:p>
    <w:p w14:paraId="609AF1F2" w14:textId="77777777" w:rsidR="005C634C" w:rsidRDefault="005C634C" w:rsidP="005C634C">
      <w:pPr>
        <w:pStyle w:val="Corpotesto"/>
        <w:spacing w:before="94"/>
      </w:pPr>
      <w:r>
        <w:rPr>
          <w:u w:val="single"/>
        </w:rPr>
        <w:t>Pubblicità</w:t>
      </w:r>
      <w:r>
        <w:rPr>
          <w:spacing w:val="-5"/>
          <w:u w:val="single"/>
        </w:rPr>
        <w:t xml:space="preserve"> </w:t>
      </w:r>
      <w:r>
        <w:rPr>
          <w:u w:val="single"/>
        </w:rPr>
        <w:t>dell’Informativa</w:t>
      </w:r>
      <w:r>
        <w:t>:</w:t>
      </w:r>
    </w:p>
    <w:p w14:paraId="3340AA28" w14:textId="77777777" w:rsidR="005C634C" w:rsidRDefault="005C634C" w:rsidP="005C634C">
      <w:pPr>
        <w:spacing w:before="2" w:line="207" w:lineRule="exact"/>
        <w:ind w:left="192"/>
        <w:rPr>
          <w:rFonts w:ascii="Arial" w:hAnsi="Arial"/>
          <w:i/>
          <w:sz w:val="18"/>
        </w:rPr>
      </w:pPr>
      <w:r>
        <w:rPr>
          <w:sz w:val="18"/>
        </w:rPr>
        <w:t>La</w:t>
      </w:r>
      <w:r>
        <w:rPr>
          <w:spacing w:val="7"/>
          <w:sz w:val="18"/>
        </w:rPr>
        <w:t xml:space="preserve"> </w:t>
      </w:r>
      <w:r>
        <w:rPr>
          <w:sz w:val="18"/>
        </w:rPr>
        <w:t>presente</w:t>
      </w:r>
      <w:r>
        <w:rPr>
          <w:spacing w:val="55"/>
          <w:sz w:val="18"/>
        </w:rPr>
        <w:t xml:space="preserve"> </w:t>
      </w:r>
      <w:r>
        <w:rPr>
          <w:sz w:val="18"/>
        </w:rPr>
        <w:t>Informativa</w:t>
      </w:r>
      <w:r>
        <w:rPr>
          <w:spacing w:val="56"/>
          <w:sz w:val="18"/>
        </w:rPr>
        <w:t xml:space="preserve"> </w:t>
      </w:r>
      <w:r>
        <w:rPr>
          <w:sz w:val="18"/>
        </w:rPr>
        <w:t>è</w:t>
      </w:r>
      <w:r>
        <w:rPr>
          <w:spacing w:val="56"/>
          <w:sz w:val="18"/>
        </w:rPr>
        <w:t xml:space="preserve"> </w:t>
      </w:r>
      <w:r>
        <w:rPr>
          <w:sz w:val="18"/>
        </w:rPr>
        <w:t>pubblicata</w:t>
      </w:r>
      <w:r>
        <w:rPr>
          <w:spacing w:val="56"/>
          <w:sz w:val="18"/>
        </w:rPr>
        <w:t xml:space="preserve"> </w:t>
      </w:r>
      <w:r>
        <w:rPr>
          <w:sz w:val="18"/>
        </w:rPr>
        <w:t>sul</w:t>
      </w:r>
      <w:r>
        <w:rPr>
          <w:spacing w:val="55"/>
          <w:sz w:val="18"/>
        </w:rPr>
        <w:t xml:space="preserve"> </w:t>
      </w:r>
      <w:r>
        <w:rPr>
          <w:sz w:val="18"/>
        </w:rPr>
        <w:t>sito</w:t>
      </w:r>
      <w:r>
        <w:rPr>
          <w:spacing w:val="56"/>
          <w:sz w:val="18"/>
        </w:rPr>
        <w:t xml:space="preserve"> </w:t>
      </w:r>
      <w:r>
        <w:rPr>
          <w:sz w:val="18"/>
        </w:rPr>
        <w:t>internet</w:t>
      </w:r>
      <w:r>
        <w:rPr>
          <w:spacing w:val="56"/>
          <w:sz w:val="18"/>
        </w:rPr>
        <w:t xml:space="preserve"> </w:t>
      </w:r>
      <w:r>
        <w:rPr>
          <w:sz w:val="18"/>
        </w:rPr>
        <w:t>della</w:t>
      </w:r>
      <w:r>
        <w:rPr>
          <w:spacing w:val="56"/>
          <w:sz w:val="18"/>
        </w:rPr>
        <w:t xml:space="preserve"> </w:t>
      </w:r>
      <w:r>
        <w:rPr>
          <w:sz w:val="18"/>
        </w:rPr>
        <w:t>Società</w:t>
      </w:r>
      <w:r>
        <w:rPr>
          <w:spacing w:val="56"/>
          <w:sz w:val="18"/>
        </w:rPr>
        <w:t xml:space="preserve"> </w:t>
      </w:r>
      <w:r>
        <w:rPr>
          <w:sz w:val="18"/>
        </w:rPr>
        <w:t>nella</w:t>
      </w:r>
      <w:r>
        <w:rPr>
          <w:spacing w:val="55"/>
          <w:sz w:val="18"/>
        </w:rPr>
        <w:t xml:space="preserve"> </w:t>
      </w:r>
      <w:r>
        <w:rPr>
          <w:sz w:val="18"/>
        </w:rPr>
        <w:t>sezione</w:t>
      </w:r>
      <w:r>
        <w:rPr>
          <w:spacing w:val="56"/>
          <w:sz w:val="18"/>
        </w:rPr>
        <w:t xml:space="preserve"> </w:t>
      </w:r>
      <w:r>
        <w:rPr>
          <w:sz w:val="18"/>
        </w:rPr>
        <w:t>“</w:t>
      </w:r>
      <w:r>
        <w:rPr>
          <w:rFonts w:ascii="Arial" w:hAnsi="Arial"/>
          <w:i/>
          <w:sz w:val="18"/>
        </w:rPr>
        <w:t>Amministrazione</w:t>
      </w:r>
      <w:r>
        <w:rPr>
          <w:rFonts w:ascii="Arial" w:hAnsi="Arial"/>
          <w:i/>
          <w:spacing w:val="56"/>
          <w:sz w:val="18"/>
        </w:rPr>
        <w:t xml:space="preserve"> </w:t>
      </w:r>
      <w:r>
        <w:rPr>
          <w:rFonts w:ascii="Arial" w:hAnsi="Arial"/>
          <w:i/>
          <w:sz w:val="18"/>
        </w:rPr>
        <w:t>Trasparente”</w:t>
      </w:r>
    </w:p>
    <w:p w14:paraId="52CC80D2" w14:textId="77777777" w:rsidR="005C634C" w:rsidRDefault="005C634C" w:rsidP="005C634C">
      <w:pPr>
        <w:pStyle w:val="Corpotesto"/>
        <w:spacing w:line="207" w:lineRule="exact"/>
      </w:pPr>
      <w:r>
        <w:t>(</w:t>
      </w:r>
      <w:hyperlink r:id="rId14">
        <w:r>
          <w:rPr>
            <w:color w:val="0000FF"/>
            <w:u w:val="single" w:color="0000FF"/>
          </w:rPr>
          <w:t>https://www.servizicomunali.it/pagina/altri-contenuti/</w:t>
        </w:r>
      </w:hyperlink>
      <w:r>
        <w:t>)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espressa</w:t>
      </w:r>
      <w:r>
        <w:rPr>
          <w:spacing w:val="-5"/>
        </w:rPr>
        <w:t xml:space="preserve"> </w:t>
      </w:r>
      <w:r>
        <w:t>indicazione</w:t>
      </w:r>
      <w:r>
        <w:rPr>
          <w:spacing w:val="-4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ultimo</w:t>
      </w:r>
      <w:r>
        <w:rPr>
          <w:spacing w:val="-5"/>
        </w:rPr>
        <w:t xml:space="preserve"> </w:t>
      </w:r>
      <w:r>
        <w:t>aggiornamento.</w:t>
      </w:r>
    </w:p>
    <w:p w14:paraId="0A87D7C0" w14:textId="77777777" w:rsidR="005C634C" w:rsidRDefault="005C634C" w:rsidP="005C634C">
      <w:pPr>
        <w:pStyle w:val="Corpotesto"/>
        <w:spacing w:before="94"/>
      </w:pPr>
      <w:r>
        <w:rPr>
          <w:u w:val="single"/>
        </w:rPr>
        <w:t>D.P.O./R.P.D.:</w:t>
      </w:r>
    </w:p>
    <w:p w14:paraId="186CA251" w14:textId="0FECC23A" w:rsidR="005C634C" w:rsidRDefault="005C634C" w:rsidP="005C634C">
      <w:pPr>
        <w:pStyle w:val="Corpotesto"/>
        <w:spacing w:before="2"/>
      </w:pPr>
      <w:r>
        <w:t>Servizi</w:t>
      </w:r>
      <w:r>
        <w:rPr>
          <w:spacing w:val="8"/>
        </w:rPr>
        <w:t xml:space="preserve"> </w:t>
      </w:r>
      <w:r>
        <w:t>Comunali</w:t>
      </w:r>
      <w:r>
        <w:rPr>
          <w:spacing w:val="12"/>
        </w:rPr>
        <w:t xml:space="preserve"> </w:t>
      </w:r>
      <w:r>
        <w:t>S.p.A.</w:t>
      </w:r>
      <w:r>
        <w:rPr>
          <w:spacing w:val="8"/>
        </w:rPr>
        <w:t xml:space="preserve"> </w:t>
      </w:r>
      <w:r>
        <w:t>ha</w:t>
      </w:r>
      <w:r>
        <w:rPr>
          <w:spacing w:val="8"/>
        </w:rPr>
        <w:t xml:space="preserve"> </w:t>
      </w:r>
      <w:r>
        <w:t>nominato</w:t>
      </w:r>
      <w:r>
        <w:rPr>
          <w:spacing w:val="9"/>
        </w:rPr>
        <w:t xml:space="preserve"> </w:t>
      </w:r>
      <w:r>
        <w:t>nel</w:t>
      </w:r>
      <w:r>
        <w:rPr>
          <w:spacing w:val="8"/>
        </w:rPr>
        <w:t xml:space="preserve"> </w:t>
      </w:r>
      <w:r>
        <w:t>ruolo</w:t>
      </w:r>
      <w:r>
        <w:rPr>
          <w:spacing w:val="8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Responsabile</w:t>
      </w:r>
      <w:r>
        <w:rPr>
          <w:spacing w:val="8"/>
        </w:rPr>
        <w:t xml:space="preserve"> </w:t>
      </w:r>
      <w:r>
        <w:t>della</w:t>
      </w:r>
      <w:r>
        <w:rPr>
          <w:spacing w:val="8"/>
        </w:rPr>
        <w:t xml:space="preserve"> </w:t>
      </w:r>
      <w:r>
        <w:t>Protezione</w:t>
      </w:r>
      <w:r>
        <w:rPr>
          <w:spacing w:val="8"/>
        </w:rPr>
        <w:t xml:space="preserve"> </w:t>
      </w:r>
      <w:r>
        <w:t>dei</w:t>
      </w:r>
      <w:r>
        <w:rPr>
          <w:spacing w:val="8"/>
        </w:rPr>
        <w:t xml:space="preserve"> </w:t>
      </w:r>
      <w:r>
        <w:t>Dati</w:t>
      </w:r>
      <w:r>
        <w:rPr>
          <w:spacing w:val="8"/>
        </w:rPr>
        <w:t xml:space="preserve"> </w:t>
      </w:r>
      <w:r>
        <w:t>(R.P.D.)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dott.ssa</w:t>
      </w:r>
      <w:r>
        <w:rPr>
          <w:spacing w:val="9"/>
        </w:rPr>
        <w:t xml:space="preserve"> </w:t>
      </w:r>
      <w:r>
        <w:t>Francesca</w:t>
      </w:r>
      <w:r>
        <w:rPr>
          <w:spacing w:val="-47"/>
        </w:rPr>
        <w:t xml:space="preserve"> </w:t>
      </w:r>
      <w:r>
        <w:t>Orlini</w:t>
      </w:r>
      <w:r>
        <w:rPr>
          <w:spacing w:val="1"/>
        </w:rPr>
        <w:t xml:space="preserve"> </w:t>
      </w:r>
      <w:hyperlink r:id="rId15">
        <w:r>
          <w:t>(</w:t>
        </w:r>
        <w:r>
          <w:rPr>
            <w:color w:val="0000FF"/>
            <w:u w:val="single" w:color="0000FF"/>
          </w:rPr>
          <w:t>dpo@servizicomunali.it</w:t>
        </w:r>
      </w:hyperlink>
      <w:r>
        <w:t>).</w:t>
      </w:r>
    </w:p>
    <w:p w14:paraId="73F256DA" w14:textId="182242F3" w:rsidR="005C634C" w:rsidRPr="005C634C" w:rsidRDefault="005C634C" w:rsidP="005C634C">
      <w:pPr>
        <w:pStyle w:val="Corpotesto"/>
        <w:spacing w:line="20" w:lineRule="exact"/>
        <w:rPr>
          <w:sz w:val="2"/>
        </w:rPr>
      </w:pPr>
    </w:p>
    <w:p w14:paraId="5B40E92F" w14:textId="55D8836F" w:rsidR="005C634C" w:rsidRDefault="005C634C" w:rsidP="005C634C">
      <w:pPr>
        <w:pStyle w:val="Corpotesto"/>
        <w:spacing w:before="1"/>
      </w:pPr>
      <w:r>
        <w:t>L’interessato</w:t>
      </w:r>
      <w:r>
        <w:rPr>
          <w:spacing w:val="-2"/>
        </w:rPr>
        <w:t xml:space="preserve"> </w:t>
      </w:r>
      <w:r>
        <w:t>acconsente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trattamento</w:t>
      </w:r>
      <w:r>
        <w:rPr>
          <w:spacing w:val="-4"/>
        </w:rPr>
        <w:t xml:space="preserve"> </w:t>
      </w:r>
      <w:r>
        <w:t>propri</w:t>
      </w:r>
      <w:r>
        <w:rPr>
          <w:spacing w:val="-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</w:t>
      </w:r>
      <w:r>
        <w:rPr>
          <w:spacing w:val="-1"/>
        </w:rPr>
        <w:t xml:space="preserve"> </w:t>
      </w:r>
      <w:r>
        <w:t xml:space="preserve">  </w:t>
      </w:r>
    </w:p>
    <w:p w14:paraId="2602874D" w14:textId="77777777" w:rsidR="005C634C" w:rsidRDefault="005C634C" w:rsidP="009A7B65">
      <w:pPr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</w:rPr>
      </w:pPr>
      <w:r w:rsidRPr="005C634C">
        <w:rPr>
          <w:rFonts w:ascii="Arial" w:hAnsi="Arial" w:cs="Arial"/>
        </w:rPr>
        <w:t xml:space="preserve">Sì  </w:t>
      </w:r>
    </w:p>
    <w:p w14:paraId="64BAC139" w14:textId="3CD72DBD" w:rsidR="005C634C" w:rsidRPr="005C634C" w:rsidRDefault="005C634C" w:rsidP="009A7B65">
      <w:pPr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</w:rPr>
      </w:pPr>
      <w:r w:rsidRPr="005C634C">
        <w:rPr>
          <w:rFonts w:ascii="Arial" w:hAnsi="Arial" w:cs="Arial"/>
        </w:rPr>
        <w:t>No</w:t>
      </w:r>
    </w:p>
    <w:p w14:paraId="5090F352" w14:textId="77777777" w:rsidR="005C634C" w:rsidRDefault="005C634C" w:rsidP="005C634C">
      <w:pPr>
        <w:pStyle w:val="Corpotesto"/>
        <w:spacing w:before="1"/>
      </w:pPr>
    </w:p>
    <w:p w14:paraId="7C6AC4AF" w14:textId="3B2DFD0E" w:rsidR="005C634C" w:rsidRDefault="005C634C" w:rsidP="005C634C">
      <w:pPr>
        <w:pStyle w:val="Corpotesto"/>
        <w:tabs>
          <w:tab w:val="left" w:pos="7144"/>
        </w:tabs>
      </w:pPr>
      <w:r>
        <w:t xml:space="preserve"> Firma: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7086589" w14:textId="77777777" w:rsidR="005C634C" w:rsidRDefault="005C634C" w:rsidP="005C634C">
      <w:pPr>
        <w:pStyle w:val="Corpotesto"/>
        <w:spacing w:before="10"/>
        <w:rPr>
          <w:sz w:val="27"/>
        </w:rPr>
      </w:pPr>
    </w:p>
    <w:p w14:paraId="082C0B45" w14:textId="77777777" w:rsidR="005C634C" w:rsidRDefault="005C634C" w:rsidP="005C634C">
      <w:pPr>
        <w:pStyle w:val="Corpotesto"/>
        <w:tabs>
          <w:tab w:val="left" w:pos="3440"/>
        </w:tabs>
        <w:spacing w:before="95"/>
      </w:pPr>
      <w:r>
        <w:t>Luogo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 xml:space="preserve">data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6B57D06" w14:textId="77777777" w:rsidR="005C634C" w:rsidRDefault="005C634C" w:rsidP="000D7238">
      <w:pPr>
        <w:jc w:val="both"/>
        <w:rPr>
          <w:rFonts w:ascii="Arial" w:hAnsi="Arial" w:cs="Arial"/>
          <w:sz w:val="18"/>
          <w:szCs w:val="18"/>
        </w:rPr>
      </w:pPr>
    </w:p>
    <w:sectPr w:rsidR="005C634C" w:rsidSect="004348D2">
      <w:headerReference w:type="default" r:id="rId16"/>
      <w:footerReference w:type="default" r:id="rId17"/>
      <w:footerReference w:type="first" r:id="rId18"/>
      <w:pgSz w:w="11906" w:h="16838" w:code="9"/>
      <w:pgMar w:top="1134" w:right="1247" w:bottom="1701" w:left="1247" w:header="1531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19ECE" w14:textId="77777777" w:rsidR="00F02CC7" w:rsidRDefault="00F02CC7">
      <w:pPr>
        <w:spacing w:after="0" w:line="240" w:lineRule="auto"/>
      </w:pPr>
      <w:r>
        <w:separator/>
      </w:r>
    </w:p>
    <w:p w14:paraId="5025F8B0" w14:textId="77777777" w:rsidR="00F02CC7" w:rsidRDefault="00F02CC7"/>
  </w:endnote>
  <w:endnote w:type="continuationSeparator" w:id="0">
    <w:p w14:paraId="4707A524" w14:textId="77777777" w:rsidR="00F02CC7" w:rsidRDefault="00F02CC7">
      <w:pPr>
        <w:spacing w:after="0" w:line="240" w:lineRule="auto"/>
      </w:pPr>
      <w:r>
        <w:continuationSeparator/>
      </w:r>
    </w:p>
    <w:p w14:paraId="0B57262E" w14:textId="77777777" w:rsidR="00F02CC7" w:rsidRDefault="00F02C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eorgia Pro">
    <w:altName w:val="Times New Roman"/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AC4FE" w14:textId="589B67A2" w:rsidR="00367D9D" w:rsidRDefault="00A6787F" w:rsidP="004306CE">
    <w:pPr>
      <w:pStyle w:val="Pidipagina"/>
      <w:widowControl w:val="0"/>
      <w:ind w:left="0" w:right="0"/>
      <w:jc w:val="left"/>
    </w:pPr>
    <w:bookmarkStart w:id="6" w:name="_Hlk20129956"/>
    <w:r>
      <w:rPr>
        <w:rFonts w:ascii="Calibri" w:hAnsi="Calibri" w:cs="Arial,Bold"/>
        <w:bCs/>
        <w:noProof/>
      </w:rPr>
      <w:drawing>
        <wp:anchor distT="0" distB="0" distL="114300" distR="114300" simplePos="0" relativeHeight="251676672" behindDoc="1" locked="0" layoutInCell="1" allowOverlap="1" wp14:anchorId="760BE543" wp14:editId="3851B32D">
          <wp:simplePos x="0" y="0"/>
          <wp:positionH relativeFrom="margin">
            <wp:posOffset>-283210</wp:posOffset>
          </wp:positionH>
          <wp:positionV relativeFrom="margin">
            <wp:posOffset>8362315</wp:posOffset>
          </wp:positionV>
          <wp:extent cx="610235" cy="654685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ownlo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235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6A17">
      <w:rPr>
        <w:rFonts w:ascii="Calibri" w:hAnsi="Calibri" w:cs="Arial,Bold"/>
        <w:bCs/>
        <w:noProof/>
      </w:rPr>
      <w:drawing>
        <wp:anchor distT="0" distB="0" distL="114300" distR="114300" simplePos="0" relativeHeight="251677696" behindDoc="1" locked="0" layoutInCell="1" allowOverlap="1" wp14:anchorId="78C9169A" wp14:editId="1CA6CA10">
          <wp:simplePos x="0" y="0"/>
          <wp:positionH relativeFrom="margin">
            <wp:posOffset>5622290</wp:posOffset>
          </wp:positionH>
          <wp:positionV relativeFrom="paragraph">
            <wp:posOffset>-400391</wp:posOffset>
          </wp:positionV>
          <wp:extent cx="598170" cy="600075"/>
          <wp:effectExtent l="0" t="0" r="0" b="9525"/>
          <wp:wrapTight wrapText="bothSides">
            <wp:wrapPolygon edited="0">
              <wp:start x="0" y="0"/>
              <wp:lineTo x="0" y="21257"/>
              <wp:lineTo x="20637" y="21257"/>
              <wp:lineTo x="20637" y="0"/>
              <wp:lineTo x="0" y="0"/>
            </wp:wrapPolygon>
          </wp:wrapTight>
          <wp:docPr id="6" name="Immagine 6" descr="Immagine che contiene disposi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O 9001-14001-45001 [Italy]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17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74E5">
      <w:rPr>
        <w:rFonts w:ascii="Calibri" w:hAnsi="Calibri" w:cs="Arial,Bold"/>
        <w:bCs/>
        <w:noProof/>
      </w:rPr>
      <mc:AlternateContent>
        <mc:Choice Requires="wps">
          <w:drawing>
            <wp:anchor distT="0" distB="0" distL="114300" distR="114300" simplePos="0" relativeHeight="251669245" behindDoc="0" locked="0" layoutInCell="1" allowOverlap="1" wp14:anchorId="58AEAC7C" wp14:editId="09DDBB1F">
              <wp:simplePos x="0" y="0"/>
              <wp:positionH relativeFrom="margin">
                <wp:align>center</wp:align>
              </wp:positionH>
              <wp:positionV relativeFrom="margin">
                <wp:posOffset>8497532</wp:posOffset>
              </wp:positionV>
              <wp:extent cx="4728845" cy="732790"/>
              <wp:effectExtent l="0" t="0" r="0" b="0"/>
              <wp:wrapSquare wrapText="bothSides"/>
              <wp:docPr id="15" name="Casella di tes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8845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87DE3B" w14:textId="1564A161" w:rsidR="007A77F8" w:rsidRPr="003C74E5" w:rsidRDefault="007A77F8" w:rsidP="008B165F">
                          <w:pPr>
                            <w:pStyle w:val="Pidipagina"/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</w:pP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 xml:space="preserve">Capitale </w:t>
                          </w:r>
                          <w:proofErr w:type="gramStart"/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 xml:space="preserve">Sociale  </w:t>
                          </w:r>
                          <w:r w:rsidR="00A6787F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e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uro</w:t>
                          </w:r>
                          <w:proofErr w:type="gramEnd"/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 xml:space="preserve"> </w:t>
                          </w:r>
                          <w:r w:rsidR="008625BA" w:rsidRPr="008625BA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20.105.965,00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=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5A4730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i.v</w:t>
                          </w:r>
                          <w:proofErr w:type="spellEnd"/>
                          <w:r w:rsidR="005A4730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.</w:t>
                          </w:r>
                        </w:p>
                        <w:p w14:paraId="32B5523B" w14:textId="369AA746" w:rsidR="008B165F" w:rsidRPr="003C74E5" w:rsidRDefault="008B165F" w:rsidP="008B165F">
                          <w:pPr>
                            <w:pStyle w:val="Pidipagina"/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</w:pPr>
                          <w:r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>Iscrizione Registro Imprese di BG C</w:t>
                          </w:r>
                          <w:r w:rsidR="002E5665"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 xml:space="preserve">odice Fiscale </w:t>
                          </w:r>
                          <w:r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>e P</w:t>
                          </w:r>
                          <w:r w:rsidR="002E5665"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 xml:space="preserve">artita I.V.A. </w:t>
                          </w:r>
                          <w:proofErr w:type="gramStart"/>
                          <w:r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>02546290160</w:t>
                          </w:r>
                          <w:r w:rsidR="002E5665"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 xml:space="preserve"> </w:t>
                          </w:r>
                          <w:r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 xml:space="preserve"> -</w:t>
                          </w:r>
                          <w:proofErr w:type="gramEnd"/>
                          <w:r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 xml:space="preserve">  R.E.A. 303200</w:t>
                          </w:r>
                        </w:p>
                        <w:p w14:paraId="69B820F7" w14:textId="3D4523BD" w:rsidR="008B165F" w:rsidRPr="003C74E5" w:rsidRDefault="008B165F" w:rsidP="008B165F">
                          <w:pPr>
                            <w:pStyle w:val="Intestazione"/>
                            <w:tabs>
                              <w:tab w:val="left" w:pos="406"/>
                              <w:tab w:val="left" w:pos="3113"/>
                            </w:tabs>
                            <w:jc w:val="center"/>
                            <w:rPr>
                              <w:rFonts w:ascii="Georgia Pro" w:hAnsi="Georgia Pro" w:cs="Arial"/>
                              <w:sz w:val="15"/>
                              <w:szCs w:val="14"/>
                            </w:rPr>
                          </w:pPr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Sede Legale: </w:t>
                          </w:r>
                          <w:r w:rsidR="002E5665" w:rsidRPr="003C74E5">
                            <w:rPr>
                              <w:rFonts w:ascii="Georgia Pro" w:hAnsi="Georgia Pro" w:cs="Arial"/>
                              <w:sz w:val="15"/>
                              <w:szCs w:val="14"/>
                            </w:rPr>
                            <w:t xml:space="preserve">24067 Sarnico (BG) </w:t>
                          </w:r>
                          <w:r w:rsidRPr="003C74E5">
                            <w:rPr>
                              <w:rFonts w:ascii="Georgia Pro" w:hAnsi="Georgia Pro" w:cs="Arial"/>
                              <w:sz w:val="15"/>
                              <w:szCs w:val="14"/>
                            </w:rPr>
                            <w:t>Via Suardo, 14/A</w:t>
                          </w:r>
                        </w:p>
                        <w:p w14:paraId="1E0C69BC" w14:textId="1BE8B5CF" w:rsidR="00D75868" w:rsidRPr="003C74E5" w:rsidRDefault="008B165F" w:rsidP="004306CE">
                          <w:pPr>
                            <w:spacing w:after="0"/>
                            <w:jc w:val="center"/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</w:pPr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>Sed</w:t>
                          </w:r>
                          <w:r w:rsidR="004306CE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i </w:t>
                          </w:r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>Operativ</w:t>
                          </w:r>
                          <w:r w:rsidR="004306CE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>e</w:t>
                          </w:r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: </w:t>
                          </w:r>
                          <w:r w:rsidR="002E5665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24060 Chiuduno (BG) </w:t>
                          </w:r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Via del Molino </w:t>
                          </w:r>
                          <w:proofErr w:type="gramStart"/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snc </w:t>
                          </w:r>
                          <w:r w:rsidR="002E5665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 -</w:t>
                          </w:r>
                          <w:proofErr w:type="gramEnd"/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 </w:t>
                          </w:r>
                          <w:r w:rsidR="004306CE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 </w:t>
                          </w:r>
                          <w:r w:rsidR="002E5665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20812 Limbiate (MB) </w:t>
                          </w:r>
                          <w:r w:rsidR="00FE158D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>Via XX</w:t>
                          </w:r>
                          <w:r w:rsidR="00674D25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>V</w:t>
                          </w:r>
                          <w:r w:rsidR="00FE158D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 Aprile, n 69/71</w:t>
                          </w:r>
                        </w:p>
                        <w:p w14:paraId="762AE251" w14:textId="51C25B4B" w:rsidR="008B165F" w:rsidRPr="004306CE" w:rsidRDefault="007A77F8" w:rsidP="004306CE">
                          <w:pPr>
                            <w:pStyle w:val="Pidipagina"/>
                            <w:rPr>
                              <w:rFonts w:ascii="Georgia Pro" w:hAnsi="Georgia Pro"/>
                              <w:color w:val="auto"/>
                              <w:sz w:val="14"/>
                              <w:szCs w:val="14"/>
                              <w:lang w:val="en-US"/>
                            </w:rPr>
                          </w:pP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Tel. </w:t>
                          </w:r>
                          <w:proofErr w:type="gramStart"/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035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.</w:t>
                          </w: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914122 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Fax</w:t>
                          </w:r>
                          <w:proofErr w:type="gramEnd"/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. 035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.</w:t>
                          </w: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914618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 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-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GB"/>
                            </w:rPr>
                            <w:t>Email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GB"/>
                            </w:rPr>
                            <w:t xml:space="preserve">  </w:t>
                          </w:r>
                          <w:hyperlink r:id="rId3" w:history="1">
                            <w:r w:rsidRPr="003C74E5">
                              <w:rPr>
                                <w:rStyle w:val="Collegamentoipertestuale"/>
                                <w:rFonts w:ascii="Georgia Pro" w:hAnsi="Georgia Pro"/>
                                <w:color w:val="auto"/>
                                <w:sz w:val="15"/>
                                <w:szCs w:val="14"/>
                                <w:lang w:val="en-GB"/>
                              </w:rPr>
                              <w:t>info@servizicomunali.it</w:t>
                            </w:r>
                          </w:hyperlink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 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-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GB"/>
                            </w:rPr>
                            <w:t>PEC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GB"/>
                            </w:rPr>
                            <w:t xml:space="preserve">  </w:t>
                          </w:r>
                          <w:hyperlink r:id="rId4" w:history="1">
                            <w:r w:rsidRPr="003C74E5">
                              <w:rPr>
                                <w:rStyle w:val="Collegamentoipertestuale"/>
                                <w:rFonts w:ascii="Georgia Pro" w:hAnsi="Georgia Pro"/>
                                <w:color w:val="auto"/>
                                <w:sz w:val="15"/>
                                <w:szCs w:val="14"/>
                                <w:lang w:val="en-GB"/>
                              </w:rPr>
                              <w:t>protocollo@pec.servizicomunali.it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AEAC7C" id="_x0000_t202" coordsize="21600,21600" o:spt="202" path="m,l,21600r21600,l21600,xe">
              <v:stroke joinstyle="miter"/>
              <v:path gradientshapeok="t" o:connecttype="rect"/>
            </v:shapetype>
            <v:shape id="Casella di testo 15" o:spid="_x0000_s1026" type="#_x0000_t202" style="position:absolute;margin-left:0;margin-top:669.1pt;width:372.35pt;height:57.7pt;z-index:2516692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" filled="f" stroked="f" strokeweight=".5pt">
              <v:textbox>
                <w:txbxContent>
                  <w:p w14:paraId="1987DE3B" w14:textId="1564A161" w:rsidR="007A77F8" w:rsidRPr="003C74E5" w:rsidRDefault="007A77F8" w:rsidP="008B165F">
                    <w:pPr>
                      <w:pStyle w:val="Pidipagina"/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</w:pP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 xml:space="preserve">Capitale </w:t>
                    </w:r>
                    <w:proofErr w:type="gramStart"/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 xml:space="preserve">Sociale  </w:t>
                    </w:r>
                    <w:r w:rsidR="00A6787F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e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uro</w:t>
                    </w:r>
                    <w:proofErr w:type="gramEnd"/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 xml:space="preserve"> </w:t>
                    </w:r>
                    <w:r w:rsidR="008625BA" w:rsidRPr="008625BA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20.105.965,00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=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 xml:space="preserve"> </w:t>
                    </w:r>
                    <w:proofErr w:type="spellStart"/>
                    <w:r w:rsidR="005A4730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i.v</w:t>
                    </w:r>
                    <w:proofErr w:type="spellEnd"/>
                    <w:r w:rsidR="005A4730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.</w:t>
                    </w:r>
                  </w:p>
                  <w:p w14:paraId="32B5523B" w14:textId="369AA746" w:rsidR="008B165F" w:rsidRPr="003C74E5" w:rsidRDefault="008B165F" w:rsidP="008B165F">
                    <w:pPr>
                      <w:pStyle w:val="Pidipagina"/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</w:pPr>
                    <w:r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>Iscrizione Registro Imprese di BG C</w:t>
                    </w:r>
                    <w:r w:rsidR="002E5665"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 xml:space="preserve">odice Fiscale </w:t>
                    </w:r>
                    <w:r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>e P</w:t>
                    </w:r>
                    <w:r w:rsidR="002E5665"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 xml:space="preserve">artita I.V.A. </w:t>
                    </w:r>
                    <w:proofErr w:type="gramStart"/>
                    <w:r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>02546290160</w:t>
                    </w:r>
                    <w:r w:rsidR="002E5665"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 xml:space="preserve"> </w:t>
                    </w:r>
                    <w:r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 xml:space="preserve"> -</w:t>
                    </w:r>
                    <w:proofErr w:type="gramEnd"/>
                    <w:r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 xml:space="preserve">  R.E.A. 303200</w:t>
                    </w:r>
                  </w:p>
                  <w:p w14:paraId="69B820F7" w14:textId="3D4523BD" w:rsidR="008B165F" w:rsidRPr="003C74E5" w:rsidRDefault="008B165F" w:rsidP="008B165F">
                    <w:pPr>
                      <w:pStyle w:val="Intestazione"/>
                      <w:tabs>
                        <w:tab w:val="left" w:pos="406"/>
                        <w:tab w:val="left" w:pos="3113"/>
                      </w:tabs>
                      <w:jc w:val="center"/>
                      <w:rPr>
                        <w:rFonts w:ascii="Georgia Pro" w:hAnsi="Georgia Pro" w:cs="Arial"/>
                        <w:sz w:val="15"/>
                        <w:szCs w:val="14"/>
                      </w:rPr>
                    </w:pPr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Sede Legale: </w:t>
                    </w:r>
                    <w:r w:rsidR="002E5665" w:rsidRPr="003C74E5">
                      <w:rPr>
                        <w:rFonts w:ascii="Georgia Pro" w:hAnsi="Georgia Pro" w:cs="Arial"/>
                        <w:sz w:val="15"/>
                        <w:szCs w:val="14"/>
                      </w:rPr>
                      <w:t xml:space="preserve">24067 Sarnico (BG) </w:t>
                    </w:r>
                    <w:r w:rsidRPr="003C74E5">
                      <w:rPr>
                        <w:rFonts w:ascii="Georgia Pro" w:hAnsi="Georgia Pro" w:cs="Arial"/>
                        <w:sz w:val="15"/>
                        <w:szCs w:val="14"/>
                      </w:rPr>
                      <w:t>Via Suardo, 14/A</w:t>
                    </w:r>
                  </w:p>
                  <w:p w14:paraId="1E0C69BC" w14:textId="1BE8B5CF" w:rsidR="00D75868" w:rsidRPr="003C74E5" w:rsidRDefault="008B165F" w:rsidP="004306CE">
                    <w:pPr>
                      <w:spacing w:after="0"/>
                      <w:jc w:val="center"/>
                      <w:rPr>
                        <w:rFonts w:ascii="Georgia Pro" w:hAnsi="Georgia Pro"/>
                        <w:sz w:val="15"/>
                        <w:szCs w:val="14"/>
                      </w:rPr>
                    </w:pPr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>Sed</w:t>
                    </w:r>
                    <w:r w:rsidR="004306CE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i </w:t>
                    </w:r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>Operativ</w:t>
                    </w:r>
                    <w:r w:rsidR="004306CE" w:rsidRPr="003C74E5">
                      <w:rPr>
                        <w:rFonts w:ascii="Georgia Pro" w:hAnsi="Georgia Pro"/>
                        <w:sz w:val="15"/>
                        <w:szCs w:val="14"/>
                      </w:rPr>
                      <w:t>e</w:t>
                    </w:r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: </w:t>
                    </w:r>
                    <w:r w:rsidR="002E5665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24060 Chiuduno (BG) </w:t>
                    </w:r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Via del Molino </w:t>
                    </w:r>
                    <w:proofErr w:type="gramStart"/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snc </w:t>
                    </w:r>
                    <w:r w:rsidR="002E5665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 -</w:t>
                    </w:r>
                    <w:proofErr w:type="gramEnd"/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 </w:t>
                    </w:r>
                    <w:r w:rsidR="004306CE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 </w:t>
                    </w:r>
                    <w:r w:rsidR="002E5665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20812 Limbiate (MB) </w:t>
                    </w:r>
                    <w:r w:rsidR="00FE158D" w:rsidRPr="003C74E5">
                      <w:rPr>
                        <w:rFonts w:ascii="Georgia Pro" w:hAnsi="Georgia Pro"/>
                        <w:sz w:val="15"/>
                        <w:szCs w:val="14"/>
                      </w:rPr>
                      <w:t>Via XX</w:t>
                    </w:r>
                    <w:r w:rsidR="00674D25" w:rsidRPr="003C74E5">
                      <w:rPr>
                        <w:rFonts w:ascii="Georgia Pro" w:hAnsi="Georgia Pro"/>
                        <w:sz w:val="15"/>
                        <w:szCs w:val="14"/>
                      </w:rPr>
                      <w:t>V</w:t>
                    </w:r>
                    <w:r w:rsidR="00FE158D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 Aprile, n 69/71</w:t>
                    </w:r>
                  </w:p>
                  <w:p w14:paraId="762AE251" w14:textId="51C25B4B" w:rsidR="008B165F" w:rsidRPr="004306CE" w:rsidRDefault="007A77F8" w:rsidP="004306CE">
                    <w:pPr>
                      <w:pStyle w:val="Pidipagina"/>
                      <w:rPr>
                        <w:rFonts w:ascii="Georgia Pro" w:hAnsi="Georgia Pro"/>
                        <w:color w:val="auto"/>
                        <w:sz w:val="14"/>
                        <w:szCs w:val="14"/>
                        <w:lang w:val="en-US"/>
                      </w:rPr>
                    </w:pP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Tel. </w:t>
                    </w:r>
                    <w:proofErr w:type="gramStart"/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035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.</w:t>
                    </w: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914122 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 </w:t>
                    </w: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Fax</w:t>
                    </w:r>
                    <w:proofErr w:type="gramEnd"/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. 035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.</w:t>
                    </w: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914618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 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-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 </w:t>
                    </w: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GB"/>
                      </w:rPr>
                      <w:t>Email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GB"/>
                      </w:rPr>
                      <w:t xml:space="preserve">  </w:t>
                    </w:r>
                    <w:hyperlink r:id="rId5" w:history="1">
                      <w:r w:rsidRPr="003C74E5">
                        <w:rPr>
                          <w:rStyle w:val="Collegamentoipertestuale"/>
                          <w:rFonts w:ascii="Georgia Pro" w:hAnsi="Georgia Pro"/>
                          <w:color w:val="auto"/>
                          <w:sz w:val="15"/>
                          <w:szCs w:val="14"/>
                          <w:lang w:val="en-GB"/>
                        </w:rPr>
                        <w:t>info@servizicomunali.it</w:t>
                      </w:r>
                    </w:hyperlink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 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-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 </w:t>
                    </w: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GB"/>
                      </w:rPr>
                      <w:t>PEC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GB"/>
                      </w:rPr>
                      <w:t xml:space="preserve">  </w:t>
                    </w:r>
                    <w:hyperlink r:id="rId6" w:history="1">
                      <w:r w:rsidRPr="003C74E5">
                        <w:rPr>
                          <w:rStyle w:val="Collegamentoipertestuale"/>
                          <w:rFonts w:ascii="Georgia Pro" w:hAnsi="Georgia Pro"/>
                          <w:color w:val="auto"/>
                          <w:sz w:val="15"/>
                          <w:szCs w:val="14"/>
                          <w:lang w:val="en-GB"/>
                        </w:rPr>
                        <w:t>protocollo@pec.servizicomunali.it</w:t>
                      </w:r>
                    </w:hyperlink>
                  </w:p>
                </w:txbxContent>
              </v:textbox>
              <w10:wrap type="square" anchorx="margin" anchory="margin"/>
            </v:shape>
          </w:pict>
        </mc:Fallback>
      </mc:AlternateContent>
    </w:r>
    <w:bookmarkEnd w:id="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DC03E" w14:textId="77777777" w:rsidR="00752FC4" w:rsidRDefault="00752FC4" w:rsidP="00752FC4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2C09C" w14:textId="77777777" w:rsidR="00F02CC7" w:rsidRDefault="00F02CC7">
      <w:pPr>
        <w:spacing w:after="0" w:line="240" w:lineRule="auto"/>
      </w:pPr>
      <w:r>
        <w:separator/>
      </w:r>
    </w:p>
    <w:p w14:paraId="13541CD5" w14:textId="77777777" w:rsidR="00F02CC7" w:rsidRDefault="00F02CC7"/>
  </w:footnote>
  <w:footnote w:type="continuationSeparator" w:id="0">
    <w:p w14:paraId="43704686" w14:textId="77777777" w:rsidR="00F02CC7" w:rsidRDefault="00F02CC7">
      <w:pPr>
        <w:spacing w:after="0" w:line="240" w:lineRule="auto"/>
      </w:pPr>
      <w:r>
        <w:continuationSeparator/>
      </w:r>
    </w:p>
    <w:p w14:paraId="454E5EEB" w14:textId="77777777" w:rsidR="00F02CC7" w:rsidRDefault="00F02C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C8E57" w14:textId="3173431A" w:rsidR="001B4EEF" w:rsidRPr="00863F6C" w:rsidRDefault="004306CE" w:rsidP="004306CE">
    <w:pPr>
      <w:pStyle w:val="Intestazione"/>
      <w:widowControl w:val="0"/>
      <w:tabs>
        <w:tab w:val="left" w:pos="406"/>
        <w:tab w:val="left" w:pos="3113"/>
      </w:tabs>
      <w:rPr>
        <w:rFonts w:ascii="Georgia Pro" w:hAnsi="Georgia Pro"/>
        <w:sz w:val="16"/>
        <w:szCs w:val="16"/>
      </w:rPr>
    </w:pPr>
    <w:r w:rsidRPr="001036D1">
      <w:rPr>
        <w:rFonts w:ascii="Georgia Pro" w:hAnsi="Georgia Pro"/>
        <w:noProof/>
        <w:sz w:val="16"/>
        <w:szCs w:val="16"/>
      </w:rPr>
      <w:drawing>
        <wp:anchor distT="0" distB="0" distL="114300" distR="114300" simplePos="0" relativeHeight="251671295" behindDoc="1" locked="0" layoutInCell="1" allowOverlap="1" wp14:anchorId="712E2271" wp14:editId="0062B817">
          <wp:simplePos x="0" y="0"/>
          <wp:positionH relativeFrom="column">
            <wp:posOffset>-407670</wp:posOffset>
          </wp:positionH>
          <wp:positionV relativeFrom="paragraph">
            <wp:posOffset>-20425</wp:posOffset>
          </wp:positionV>
          <wp:extent cx="1895475" cy="282575"/>
          <wp:effectExtent l="0" t="0" r="9525" b="3175"/>
          <wp:wrapTight wrapText="bothSides">
            <wp:wrapPolygon edited="0">
              <wp:start x="0" y="0"/>
              <wp:lineTo x="0" y="20387"/>
              <wp:lineTo x="21491" y="20387"/>
              <wp:lineTo x="21491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2" t="51850" r="9661" b="27582"/>
                  <a:stretch/>
                </pic:blipFill>
                <pic:spPr bwMode="auto">
                  <a:xfrm>
                    <a:off x="0" y="0"/>
                    <a:ext cx="1895475" cy="282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 Pro" w:hAnsi="Georgia Pro"/>
        <w:noProof/>
        <w:sz w:val="16"/>
        <w:szCs w:val="16"/>
      </w:rPr>
      <w:drawing>
        <wp:anchor distT="0" distB="0" distL="114300" distR="114300" simplePos="0" relativeHeight="251674624" behindDoc="1" locked="0" layoutInCell="1" allowOverlap="1" wp14:anchorId="40B8210D" wp14:editId="45B41AA4">
          <wp:simplePos x="0" y="0"/>
          <wp:positionH relativeFrom="column">
            <wp:posOffset>-289665</wp:posOffset>
          </wp:positionH>
          <wp:positionV relativeFrom="paragraph">
            <wp:posOffset>-628315</wp:posOffset>
          </wp:positionV>
          <wp:extent cx="1669415" cy="619125"/>
          <wp:effectExtent l="0" t="0" r="6985" b="9525"/>
          <wp:wrapTight wrapText="bothSides">
            <wp:wrapPolygon edited="0">
              <wp:start x="0" y="0"/>
              <wp:lineTo x="0" y="21268"/>
              <wp:lineTo x="21444" y="21268"/>
              <wp:lineTo x="21444" y="0"/>
              <wp:lineTo x="0" y="0"/>
            </wp:wrapPolygon>
          </wp:wrapTight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668"/>
                  <a:stretch/>
                </pic:blipFill>
                <pic:spPr bwMode="auto">
                  <a:xfrm>
                    <a:off x="0" y="0"/>
                    <a:ext cx="1669415" cy="619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 w:rsidRPr="00863F6C">
      <w:rPr>
        <w:rFonts w:ascii="Georgia Pro" w:hAnsi="Georgia Pro"/>
        <w:sz w:val="16"/>
        <w:szCs w:val="16"/>
      </w:rPr>
      <w:t xml:space="preserve">Pag. </w:t>
    </w:r>
    <w:r w:rsidR="00863F6C" w:rsidRPr="00863F6C">
      <w:rPr>
        <w:rFonts w:ascii="Georgia Pro" w:hAnsi="Georgia Pro"/>
        <w:sz w:val="16"/>
        <w:szCs w:val="16"/>
      </w:rPr>
      <w:fldChar w:fldCharType="begin"/>
    </w:r>
    <w:r w:rsidR="00863F6C" w:rsidRPr="00863F6C">
      <w:rPr>
        <w:rFonts w:ascii="Georgia Pro" w:hAnsi="Georgia Pro"/>
        <w:sz w:val="16"/>
        <w:szCs w:val="16"/>
      </w:rPr>
      <w:instrText>PAGE  \* Arabic  \* MERGEFORMAT</w:instrText>
    </w:r>
    <w:r w:rsidR="00863F6C" w:rsidRPr="00863F6C">
      <w:rPr>
        <w:rFonts w:ascii="Georgia Pro" w:hAnsi="Georgia Pro"/>
        <w:sz w:val="16"/>
        <w:szCs w:val="16"/>
      </w:rPr>
      <w:fldChar w:fldCharType="separate"/>
    </w:r>
    <w:r w:rsidR="00863F6C" w:rsidRPr="00863F6C">
      <w:rPr>
        <w:rFonts w:ascii="Georgia Pro" w:hAnsi="Georgia Pro"/>
        <w:sz w:val="16"/>
        <w:szCs w:val="16"/>
      </w:rPr>
      <w:t>1</w:t>
    </w:r>
    <w:r w:rsidR="00863F6C" w:rsidRPr="00863F6C">
      <w:rPr>
        <w:rFonts w:ascii="Georgia Pro" w:hAnsi="Georgia Pro"/>
        <w:sz w:val="16"/>
        <w:szCs w:val="16"/>
      </w:rPr>
      <w:fldChar w:fldCharType="end"/>
    </w:r>
    <w:r w:rsidR="00863F6C" w:rsidRPr="00863F6C">
      <w:rPr>
        <w:rFonts w:ascii="Georgia Pro" w:hAnsi="Georgia Pro"/>
        <w:sz w:val="16"/>
        <w:szCs w:val="16"/>
      </w:rPr>
      <w:t xml:space="preserve"> a </w:t>
    </w:r>
    <w:r w:rsidR="00863F6C" w:rsidRPr="00863F6C">
      <w:rPr>
        <w:rFonts w:ascii="Georgia Pro" w:hAnsi="Georgia Pro"/>
        <w:sz w:val="16"/>
        <w:szCs w:val="16"/>
      </w:rPr>
      <w:fldChar w:fldCharType="begin"/>
    </w:r>
    <w:r w:rsidR="00863F6C" w:rsidRPr="00863F6C">
      <w:rPr>
        <w:rFonts w:ascii="Georgia Pro" w:hAnsi="Georgia Pro"/>
        <w:sz w:val="16"/>
        <w:szCs w:val="16"/>
      </w:rPr>
      <w:instrText>NUMPAGES  \* Arabic  \* MERGEFORMAT</w:instrText>
    </w:r>
    <w:r w:rsidR="00863F6C" w:rsidRPr="00863F6C">
      <w:rPr>
        <w:rFonts w:ascii="Georgia Pro" w:hAnsi="Georgia Pro"/>
        <w:sz w:val="16"/>
        <w:szCs w:val="16"/>
      </w:rPr>
      <w:fldChar w:fldCharType="separate"/>
    </w:r>
    <w:r w:rsidR="00863F6C" w:rsidRPr="00863F6C">
      <w:rPr>
        <w:rFonts w:ascii="Georgia Pro" w:hAnsi="Georgia Pro"/>
        <w:sz w:val="16"/>
        <w:szCs w:val="16"/>
      </w:rPr>
      <w:t>2</w:t>
    </w:r>
    <w:r w:rsidR="00863F6C" w:rsidRPr="00863F6C">
      <w:rPr>
        <w:rFonts w:ascii="Georgia Pro" w:hAnsi="Georgia Pro"/>
        <w:sz w:val="16"/>
        <w:szCs w:val="16"/>
      </w:rPr>
      <w:fldChar w:fldCharType="end"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</w:p>
  <w:p w14:paraId="340DA341" w14:textId="68CF9051" w:rsidR="001B4EEF" w:rsidRDefault="001B4EE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9229E"/>
    <w:multiLevelType w:val="hybridMultilevel"/>
    <w:tmpl w:val="6EAEA154"/>
    <w:lvl w:ilvl="0" w:tplc="1D4EC0C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8E4857"/>
    <w:multiLevelType w:val="hybridMultilevel"/>
    <w:tmpl w:val="945E5D64"/>
    <w:lvl w:ilvl="0" w:tplc="46768B1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9AFE8E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C61744"/>
    <w:multiLevelType w:val="hybridMultilevel"/>
    <w:tmpl w:val="ED60093C"/>
    <w:lvl w:ilvl="0" w:tplc="46768B18">
      <w:numFmt w:val="bullet"/>
      <w:lvlText w:val="□"/>
      <w:lvlJc w:val="left"/>
      <w:pPr>
        <w:ind w:left="1440" w:hanging="360"/>
      </w:pPr>
      <w:rPr>
        <w:rFonts w:ascii="Garamond" w:hAnsi="Garamond" w:cs="Times New Roman" w:hint="default"/>
        <w:b/>
        <w:i w:val="0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05C3C36"/>
    <w:multiLevelType w:val="hybridMultilevel"/>
    <w:tmpl w:val="54F263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8A228A"/>
    <w:multiLevelType w:val="hybridMultilevel"/>
    <w:tmpl w:val="8B3600EA"/>
    <w:lvl w:ilvl="0" w:tplc="86A83AC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C7687C"/>
    <w:multiLevelType w:val="hybridMultilevel"/>
    <w:tmpl w:val="725239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4D49C9"/>
    <w:multiLevelType w:val="hybridMultilevel"/>
    <w:tmpl w:val="AD005E80"/>
    <w:lvl w:ilvl="0" w:tplc="0410000F">
      <w:start w:val="1"/>
      <w:numFmt w:val="decimal"/>
      <w:lvlText w:val="%1."/>
      <w:lvlJc w:val="left"/>
      <w:pPr>
        <w:tabs>
          <w:tab w:val="num" w:pos="-3240"/>
        </w:tabs>
        <w:ind w:left="-32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-2520"/>
        </w:tabs>
        <w:ind w:left="-25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-1800"/>
        </w:tabs>
        <w:ind w:left="-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-1080"/>
        </w:tabs>
        <w:ind w:left="-10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-360"/>
        </w:tabs>
        <w:ind w:left="-3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"/>
        </w:tabs>
        <w:ind w:left="3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800"/>
        </w:tabs>
        <w:ind w:left="18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2520"/>
        </w:tabs>
        <w:ind w:left="2520" w:hanging="180"/>
      </w:pPr>
    </w:lvl>
  </w:abstractNum>
  <w:abstractNum w:abstractNumId="17" w15:restartNumberingAfterBreak="0">
    <w:nsid w:val="29195A7B"/>
    <w:multiLevelType w:val="hybridMultilevel"/>
    <w:tmpl w:val="9AA8AC04"/>
    <w:lvl w:ilvl="0" w:tplc="65606F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410865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Book Antiqua" w:hAnsi="Calibri" w:cs="Book Antiqua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79731D"/>
    <w:multiLevelType w:val="hybridMultilevel"/>
    <w:tmpl w:val="CC66FC10"/>
    <w:lvl w:ilvl="0" w:tplc="1D4EC0C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D23D7"/>
    <w:multiLevelType w:val="hybridMultilevel"/>
    <w:tmpl w:val="0644BD0E"/>
    <w:lvl w:ilvl="0" w:tplc="65606F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60408"/>
    <w:multiLevelType w:val="hybridMultilevel"/>
    <w:tmpl w:val="8E68A864"/>
    <w:lvl w:ilvl="0" w:tplc="46768B1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i w:val="0"/>
        <w:sz w:val="36"/>
        <w:szCs w:val="36"/>
      </w:rPr>
    </w:lvl>
    <w:lvl w:ilvl="1" w:tplc="46768B18">
      <w:numFmt w:val="bullet"/>
      <w:lvlText w:val="□"/>
      <w:lvlJc w:val="left"/>
      <w:pPr>
        <w:ind w:left="1440" w:hanging="360"/>
      </w:pPr>
      <w:rPr>
        <w:rFonts w:ascii="Garamond" w:hAnsi="Garamond" w:cs="Times New Roman" w:hint="default"/>
        <w:b/>
        <w:i w:val="0"/>
        <w:sz w:val="36"/>
        <w:szCs w:val="36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C02397"/>
    <w:multiLevelType w:val="hybridMultilevel"/>
    <w:tmpl w:val="14C407B6"/>
    <w:lvl w:ilvl="0" w:tplc="86A83AC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FE233E"/>
    <w:multiLevelType w:val="hybridMultilevel"/>
    <w:tmpl w:val="873A2B72"/>
    <w:lvl w:ilvl="0" w:tplc="86A83AC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C06659"/>
    <w:multiLevelType w:val="hybridMultilevel"/>
    <w:tmpl w:val="62B66436"/>
    <w:lvl w:ilvl="0" w:tplc="86A83AC8">
      <w:start w:val="9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7672F5"/>
    <w:multiLevelType w:val="hybridMultilevel"/>
    <w:tmpl w:val="D37A8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DC2028"/>
    <w:multiLevelType w:val="hybridMultilevel"/>
    <w:tmpl w:val="C34E17B8"/>
    <w:lvl w:ilvl="0" w:tplc="1D4EC0C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304D17"/>
    <w:multiLevelType w:val="hybridMultilevel"/>
    <w:tmpl w:val="4B8C8960"/>
    <w:lvl w:ilvl="0" w:tplc="88129400">
      <w:numFmt w:val="bullet"/>
      <w:lvlText w:val=""/>
      <w:lvlJc w:val="left"/>
      <w:pPr>
        <w:ind w:left="913" w:hanging="348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1" w:tplc="682AA7BC">
      <w:numFmt w:val="bullet"/>
      <w:lvlText w:val="•"/>
      <w:lvlJc w:val="left"/>
      <w:pPr>
        <w:ind w:left="1830" w:hanging="348"/>
      </w:pPr>
      <w:rPr>
        <w:rFonts w:hint="default"/>
        <w:lang w:val="it-IT" w:eastAsia="en-US" w:bidi="ar-SA"/>
      </w:rPr>
    </w:lvl>
    <w:lvl w:ilvl="2" w:tplc="7A2AFB10">
      <w:numFmt w:val="bullet"/>
      <w:lvlText w:val="•"/>
      <w:lvlJc w:val="left"/>
      <w:pPr>
        <w:ind w:left="2741" w:hanging="348"/>
      </w:pPr>
      <w:rPr>
        <w:rFonts w:hint="default"/>
        <w:lang w:val="it-IT" w:eastAsia="en-US" w:bidi="ar-SA"/>
      </w:rPr>
    </w:lvl>
    <w:lvl w:ilvl="3" w:tplc="5DA8735E">
      <w:numFmt w:val="bullet"/>
      <w:lvlText w:val="•"/>
      <w:lvlJc w:val="left"/>
      <w:pPr>
        <w:ind w:left="3651" w:hanging="348"/>
      </w:pPr>
      <w:rPr>
        <w:rFonts w:hint="default"/>
        <w:lang w:val="it-IT" w:eastAsia="en-US" w:bidi="ar-SA"/>
      </w:rPr>
    </w:lvl>
    <w:lvl w:ilvl="4" w:tplc="57920E40">
      <w:numFmt w:val="bullet"/>
      <w:lvlText w:val="•"/>
      <w:lvlJc w:val="left"/>
      <w:pPr>
        <w:ind w:left="4562" w:hanging="348"/>
      </w:pPr>
      <w:rPr>
        <w:rFonts w:hint="default"/>
        <w:lang w:val="it-IT" w:eastAsia="en-US" w:bidi="ar-SA"/>
      </w:rPr>
    </w:lvl>
    <w:lvl w:ilvl="5" w:tplc="EA00A984">
      <w:numFmt w:val="bullet"/>
      <w:lvlText w:val="•"/>
      <w:lvlJc w:val="left"/>
      <w:pPr>
        <w:ind w:left="5473" w:hanging="348"/>
      </w:pPr>
      <w:rPr>
        <w:rFonts w:hint="default"/>
        <w:lang w:val="it-IT" w:eastAsia="en-US" w:bidi="ar-SA"/>
      </w:rPr>
    </w:lvl>
    <w:lvl w:ilvl="6" w:tplc="CBBA3360">
      <w:numFmt w:val="bullet"/>
      <w:lvlText w:val="•"/>
      <w:lvlJc w:val="left"/>
      <w:pPr>
        <w:ind w:left="6383" w:hanging="348"/>
      </w:pPr>
      <w:rPr>
        <w:rFonts w:hint="default"/>
        <w:lang w:val="it-IT" w:eastAsia="en-US" w:bidi="ar-SA"/>
      </w:rPr>
    </w:lvl>
    <w:lvl w:ilvl="7" w:tplc="3A9CEBC6">
      <w:numFmt w:val="bullet"/>
      <w:lvlText w:val="•"/>
      <w:lvlJc w:val="left"/>
      <w:pPr>
        <w:ind w:left="7294" w:hanging="348"/>
      </w:pPr>
      <w:rPr>
        <w:rFonts w:hint="default"/>
        <w:lang w:val="it-IT" w:eastAsia="en-US" w:bidi="ar-SA"/>
      </w:rPr>
    </w:lvl>
    <w:lvl w:ilvl="8" w:tplc="C27CC6C8">
      <w:numFmt w:val="bullet"/>
      <w:lvlText w:val="•"/>
      <w:lvlJc w:val="left"/>
      <w:pPr>
        <w:ind w:left="8205" w:hanging="348"/>
      </w:pPr>
      <w:rPr>
        <w:rFonts w:hint="default"/>
        <w:lang w:val="it-IT" w:eastAsia="en-US" w:bidi="ar-SA"/>
      </w:rPr>
    </w:lvl>
  </w:abstractNum>
  <w:abstractNum w:abstractNumId="27" w15:restartNumberingAfterBreak="0">
    <w:nsid w:val="386A6BC3"/>
    <w:multiLevelType w:val="hybridMultilevel"/>
    <w:tmpl w:val="EBF0DBE0"/>
    <w:lvl w:ilvl="0" w:tplc="86A83AC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45333C"/>
    <w:multiLevelType w:val="hybridMultilevel"/>
    <w:tmpl w:val="0628AC30"/>
    <w:lvl w:ilvl="0" w:tplc="86A83AC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110788"/>
    <w:multiLevelType w:val="hybridMultilevel"/>
    <w:tmpl w:val="21D2CEF8"/>
    <w:lvl w:ilvl="0" w:tplc="1D4EC0C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297BDA"/>
    <w:multiLevelType w:val="hybridMultilevel"/>
    <w:tmpl w:val="D5DCD4AA"/>
    <w:lvl w:ilvl="0" w:tplc="46768B18">
      <w:numFmt w:val="bullet"/>
      <w:lvlText w:val="□"/>
      <w:lvlJc w:val="left"/>
      <w:pPr>
        <w:ind w:left="108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1" w:tplc="46768B18">
      <w:numFmt w:val="bullet"/>
      <w:lvlText w:val="□"/>
      <w:lvlJc w:val="left"/>
      <w:pPr>
        <w:ind w:left="180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DF40283"/>
    <w:multiLevelType w:val="hybridMultilevel"/>
    <w:tmpl w:val="0B74A186"/>
    <w:lvl w:ilvl="0" w:tplc="65606F7E">
      <w:start w:val="1"/>
      <w:numFmt w:val="bullet"/>
      <w:lvlText w:val="-"/>
      <w:lvlJc w:val="left"/>
      <w:pPr>
        <w:ind w:left="107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2" w15:restartNumberingAfterBreak="0">
    <w:nsid w:val="3F3E76F8"/>
    <w:multiLevelType w:val="hybridMultilevel"/>
    <w:tmpl w:val="CB3C3D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FE7F1C"/>
    <w:multiLevelType w:val="hybridMultilevel"/>
    <w:tmpl w:val="5BD69872"/>
    <w:lvl w:ilvl="0" w:tplc="DB4EBEB8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3229E3"/>
    <w:multiLevelType w:val="hybridMultilevel"/>
    <w:tmpl w:val="417CAB1E"/>
    <w:lvl w:ilvl="0" w:tplc="46768B18">
      <w:numFmt w:val="bullet"/>
      <w:lvlText w:val="□"/>
      <w:lvlJc w:val="left"/>
      <w:pPr>
        <w:ind w:left="108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91316A0"/>
    <w:multiLevelType w:val="hybridMultilevel"/>
    <w:tmpl w:val="9B489398"/>
    <w:lvl w:ilvl="0" w:tplc="831C6498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C8428D9"/>
    <w:multiLevelType w:val="hybridMultilevel"/>
    <w:tmpl w:val="12E420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351A65"/>
    <w:multiLevelType w:val="hybridMultilevel"/>
    <w:tmpl w:val="863E88B4"/>
    <w:lvl w:ilvl="0" w:tplc="46768B1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i w:val="0"/>
        <w:sz w:val="36"/>
        <w:szCs w:val="3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C14D6F"/>
    <w:multiLevelType w:val="hybridMultilevel"/>
    <w:tmpl w:val="114864C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6768B18">
      <w:numFmt w:val="bullet"/>
      <w:lvlText w:val="□"/>
      <w:lvlJc w:val="left"/>
      <w:pPr>
        <w:ind w:left="180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28F7783"/>
    <w:multiLevelType w:val="hybridMultilevel"/>
    <w:tmpl w:val="3D0C77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0F0F28"/>
    <w:multiLevelType w:val="hybridMultilevel"/>
    <w:tmpl w:val="E572FB5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521FA0">
      <w:start w:val="3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CC513C"/>
    <w:multiLevelType w:val="multilevel"/>
    <w:tmpl w:val="4DE2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18C02A1"/>
    <w:multiLevelType w:val="hybridMultilevel"/>
    <w:tmpl w:val="F22C4300"/>
    <w:lvl w:ilvl="0" w:tplc="1D4EC0C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EC4535"/>
    <w:multiLevelType w:val="hybridMultilevel"/>
    <w:tmpl w:val="167CD834"/>
    <w:lvl w:ilvl="0" w:tplc="8EBEB2F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764EE6"/>
    <w:multiLevelType w:val="hybridMultilevel"/>
    <w:tmpl w:val="3BB85B5C"/>
    <w:lvl w:ilvl="0" w:tplc="1D4EC0CE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D941101"/>
    <w:multiLevelType w:val="hybridMultilevel"/>
    <w:tmpl w:val="4282E1D6"/>
    <w:lvl w:ilvl="0" w:tplc="46768B1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C20EF9"/>
    <w:multiLevelType w:val="hybridMultilevel"/>
    <w:tmpl w:val="7EE24530"/>
    <w:lvl w:ilvl="0" w:tplc="46768B1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4C21EC"/>
    <w:multiLevelType w:val="multilevel"/>
    <w:tmpl w:val="45CAD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1669550">
    <w:abstractNumId w:val="9"/>
  </w:num>
  <w:num w:numId="2" w16cid:durableId="1333875015">
    <w:abstractNumId w:val="7"/>
  </w:num>
  <w:num w:numId="3" w16cid:durableId="2023193079">
    <w:abstractNumId w:val="6"/>
  </w:num>
  <w:num w:numId="4" w16cid:durableId="1791123713">
    <w:abstractNumId w:val="5"/>
  </w:num>
  <w:num w:numId="5" w16cid:durableId="786196514">
    <w:abstractNumId w:val="4"/>
  </w:num>
  <w:num w:numId="6" w16cid:durableId="1201673442">
    <w:abstractNumId w:val="8"/>
  </w:num>
  <w:num w:numId="7" w16cid:durableId="1307659684">
    <w:abstractNumId w:val="3"/>
  </w:num>
  <w:num w:numId="8" w16cid:durableId="879978186">
    <w:abstractNumId w:val="2"/>
  </w:num>
  <w:num w:numId="9" w16cid:durableId="859051651">
    <w:abstractNumId w:val="1"/>
  </w:num>
  <w:num w:numId="10" w16cid:durableId="225843008">
    <w:abstractNumId w:val="0"/>
  </w:num>
  <w:num w:numId="11" w16cid:durableId="971982053">
    <w:abstractNumId w:val="4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1073241839">
    <w:abstractNumId w:val="4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 w16cid:durableId="320306129">
    <w:abstractNumId w:val="39"/>
  </w:num>
  <w:num w:numId="14" w16cid:durableId="2138065104">
    <w:abstractNumId w:val="22"/>
  </w:num>
  <w:num w:numId="15" w16cid:durableId="701638826">
    <w:abstractNumId w:val="33"/>
  </w:num>
  <w:num w:numId="16" w16cid:durableId="1224215934">
    <w:abstractNumId w:val="31"/>
  </w:num>
  <w:num w:numId="17" w16cid:durableId="1579050940">
    <w:abstractNumId w:val="24"/>
  </w:num>
  <w:num w:numId="18" w16cid:durableId="243078655">
    <w:abstractNumId w:val="23"/>
  </w:num>
  <w:num w:numId="19" w16cid:durableId="1342271159">
    <w:abstractNumId w:val="28"/>
  </w:num>
  <w:num w:numId="20" w16cid:durableId="1697463322">
    <w:abstractNumId w:val="21"/>
  </w:num>
  <w:num w:numId="21" w16cid:durableId="1295989021">
    <w:abstractNumId w:val="14"/>
  </w:num>
  <w:num w:numId="22" w16cid:durableId="334765647">
    <w:abstractNumId w:val="27"/>
  </w:num>
  <w:num w:numId="23" w16cid:durableId="958217294">
    <w:abstractNumId w:val="17"/>
  </w:num>
  <w:num w:numId="24" w16cid:durableId="1562397794">
    <w:abstractNumId w:val="19"/>
  </w:num>
  <w:num w:numId="25" w16cid:durableId="641154617">
    <w:abstractNumId w:val="16"/>
  </w:num>
  <w:num w:numId="26" w16cid:durableId="877935619">
    <w:abstractNumId w:val="35"/>
  </w:num>
  <w:num w:numId="27" w16cid:durableId="1455054991">
    <w:abstractNumId w:val="12"/>
  </w:num>
  <w:num w:numId="28" w16cid:durableId="220989982">
    <w:abstractNumId w:val="20"/>
  </w:num>
  <w:num w:numId="29" w16cid:durableId="1676836397">
    <w:abstractNumId w:val="45"/>
  </w:num>
  <w:num w:numId="30" w16cid:durableId="1548449834">
    <w:abstractNumId w:val="37"/>
  </w:num>
  <w:num w:numId="31" w16cid:durableId="1090395900">
    <w:abstractNumId w:val="30"/>
  </w:num>
  <w:num w:numId="32" w16cid:durableId="1760952626">
    <w:abstractNumId w:val="13"/>
  </w:num>
  <w:num w:numId="33" w16cid:durableId="347634210">
    <w:abstractNumId w:val="29"/>
  </w:num>
  <w:num w:numId="34" w16cid:durableId="1826820504">
    <w:abstractNumId w:val="18"/>
  </w:num>
  <w:num w:numId="35" w16cid:durableId="320424927">
    <w:abstractNumId w:val="10"/>
  </w:num>
  <w:num w:numId="36" w16cid:durableId="382021585">
    <w:abstractNumId w:val="43"/>
  </w:num>
  <w:num w:numId="37" w16cid:durableId="1699429166">
    <w:abstractNumId w:val="32"/>
  </w:num>
  <w:num w:numId="38" w16cid:durableId="537816680">
    <w:abstractNumId w:val="44"/>
  </w:num>
  <w:num w:numId="39" w16cid:durableId="1045641721">
    <w:abstractNumId w:val="25"/>
  </w:num>
  <w:num w:numId="40" w16cid:durableId="494804210">
    <w:abstractNumId w:val="15"/>
  </w:num>
  <w:num w:numId="41" w16cid:durableId="1998071525">
    <w:abstractNumId w:val="42"/>
  </w:num>
  <w:num w:numId="42" w16cid:durableId="205871526">
    <w:abstractNumId w:val="46"/>
  </w:num>
  <w:num w:numId="43" w16cid:durableId="772214172">
    <w:abstractNumId w:val="40"/>
  </w:num>
  <w:num w:numId="44" w16cid:durableId="291717874">
    <w:abstractNumId w:val="11"/>
  </w:num>
  <w:num w:numId="45" w16cid:durableId="1974871183">
    <w:abstractNumId w:val="34"/>
  </w:num>
  <w:num w:numId="46" w16cid:durableId="1289362402">
    <w:abstractNumId w:val="38"/>
  </w:num>
  <w:num w:numId="47" w16cid:durableId="932906694">
    <w:abstractNumId w:val="36"/>
  </w:num>
  <w:num w:numId="48" w16cid:durableId="91462777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54A"/>
    <w:rsid w:val="000042E0"/>
    <w:rsid w:val="00010D82"/>
    <w:rsid w:val="000115CE"/>
    <w:rsid w:val="00011700"/>
    <w:rsid w:val="00013F9E"/>
    <w:rsid w:val="00080402"/>
    <w:rsid w:val="000828F4"/>
    <w:rsid w:val="000947D1"/>
    <w:rsid w:val="000A5B7A"/>
    <w:rsid w:val="000C5246"/>
    <w:rsid w:val="000D7238"/>
    <w:rsid w:val="000E00C1"/>
    <w:rsid w:val="000E12F5"/>
    <w:rsid w:val="000F51EC"/>
    <w:rsid w:val="000F7122"/>
    <w:rsid w:val="001036D1"/>
    <w:rsid w:val="00106FEB"/>
    <w:rsid w:val="00111A0F"/>
    <w:rsid w:val="00117A69"/>
    <w:rsid w:val="00132B43"/>
    <w:rsid w:val="00134B35"/>
    <w:rsid w:val="00136163"/>
    <w:rsid w:val="0014201C"/>
    <w:rsid w:val="00152377"/>
    <w:rsid w:val="00167EC7"/>
    <w:rsid w:val="00170959"/>
    <w:rsid w:val="001840AA"/>
    <w:rsid w:val="00192FE5"/>
    <w:rsid w:val="001A00BE"/>
    <w:rsid w:val="001B1A7A"/>
    <w:rsid w:val="001B4EEF"/>
    <w:rsid w:val="001B689C"/>
    <w:rsid w:val="001D04DB"/>
    <w:rsid w:val="001D116B"/>
    <w:rsid w:val="001D6745"/>
    <w:rsid w:val="001D7782"/>
    <w:rsid w:val="001E2C41"/>
    <w:rsid w:val="001E2EFC"/>
    <w:rsid w:val="001F2521"/>
    <w:rsid w:val="0020013A"/>
    <w:rsid w:val="00200635"/>
    <w:rsid w:val="00206375"/>
    <w:rsid w:val="00220323"/>
    <w:rsid w:val="00233EA2"/>
    <w:rsid w:val="002357D2"/>
    <w:rsid w:val="00250817"/>
    <w:rsid w:val="00254E0D"/>
    <w:rsid w:val="002A5D51"/>
    <w:rsid w:val="002B6991"/>
    <w:rsid w:val="002C6C85"/>
    <w:rsid w:val="002D38F4"/>
    <w:rsid w:val="002D3B51"/>
    <w:rsid w:val="002D3F26"/>
    <w:rsid w:val="002E5665"/>
    <w:rsid w:val="002F2244"/>
    <w:rsid w:val="00303072"/>
    <w:rsid w:val="0030310E"/>
    <w:rsid w:val="0031342B"/>
    <w:rsid w:val="00316030"/>
    <w:rsid w:val="00325D0B"/>
    <w:rsid w:val="00335E92"/>
    <w:rsid w:val="00342786"/>
    <w:rsid w:val="00351D97"/>
    <w:rsid w:val="00351FE3"/>
    <w:rsid w:val="00357505"/>
    <w:rsid w:val="00367D9D"/>
    <w:rsid w:val="00375997"/>
    <w:rsid w:val="0038000D"/>
    <w:rsid w:val="00380694"/>
    <w:rsid w:val="00385ACF"/>
    <w:rsid w:val="003944FD"/>
    <w:rsid w:val="003B446B"/>
    <w:rsid w:val="003C74E5"/>
    <w:rsid w:val="003D01CE"/>
    <w:rsid w:val="003D7DFE"/>
    <w:rsid w:val="003E6A96"/>
    <w:rsid w:val="004001ED"/>
    <w:rsid w:val="0040110C"/>
    <w:rsid w:val="00403CF7"/>
    <w:rsid w:val="00414159"/>
    <w:rsid w:val="004306CE"/>
    <w:rsid w:val="004348D2"/>
    <w:rsid w:val="00442C94"/>
    <w:rsid w:val="00450109"/>
    <w:rsid w:val="00477474"/>
    <w:rsid w:val="00480B7F"/>
    <w:rsid w:val="004A062F"/>
    <w:rsid w:val="004A1893"/>
    <w:rsid w:val="004C4A44"/>
    <w:rsid w:val="004C5603"/>
    <w:rsid w:val="004E2558"/>
    <w:rsid w:val="004F134D"/>
    <w:rsid w:val="005125BB"/>
    <w:rsid w:val="005264AB"/>
    <w:rsid w:val="00537F9C"/>
    <w:rsid w:val="00555D41"/>
    <w:rsid w:val="0057054A"/>
    <w:rsid w:val="00572222"/>
    <w:rsid w:val="0057238E"/>
    <w:rsid w:val="005928B4"/>
    <w:rsid w:val="005A2DE3"/>
    <w:rsid w:val="005A384F"/>
    <w:rsid w:val="005A4730"/>
    <w:rsid w:val="005B056A"/>
    <w:rsid w:val="005B0A6A"/>
    <w:rsid w:val="005B428A"/>
    <w:rsid w:val="005B4D24"/>
    <w:rsid w:val="005C2418"/>
    <w:rsid w:val="005C634C"/>
    <w:rsid w:val="005D3DA6"/>
    <w:rsid w:val="005D4F00"/>
    <w:rsid w:val="005D73F3"/>
    <w:rsid w:val="005E055C"/>
    <w:rsid w:val="005E49B9"/>
    <w:rsid w:val="006573A2"/>
    <w:rsid w:val="0066461A"/>
    <w:rsid w:val="00667608"/>
    <w:rsid w:val="00674D25"/>
    <w:rsid w:val="006C1074"/>
    <w:rsid w:val="006C1509"/>
    <w:rsid w:val="006C267A"/>
    <w:rsid w:val="006E7E25"/>
    <w:rsid w:val="0070044C"/>
    <w:rsid w:val="0071163F"/>
    <w:rsid w:val="007208DE"/>
    <w:rsid w:val="0073213A"/>
    <w:rsid w:val="00737FB7"/>
    <w:rsid w:val="00744EA9"/>
    <w:rsid w:val="00751BAA"/>
    <w:rsid w:val="00752FC4"/>
    <w:rsid w:val="00757E9C"/>
    <w:rsid w:val="0077257C"/>
    <w:rsid w:val="00791E3C"/>
    <w:rsid w:val="007A28B7"/>
    <w:rsid w:val="007A544C"/>
    <w:rsid w:val="007A568D"/>
    <w:rsid w:val="007A77F8"/>
    <w:rsid w:val="007B4C91"/>
    <w:rsid w:val="007D70F7"/>
    <w:rsid w:val="00803C50"/>
    <w:rsid w:val="00807B4B"/>
    <w:rsid w:val="00830C5F"/>
    <w:rsid w:val="00834A33"/>
    <w:rsid w:val="00836615"/>
    <w:rsid w:val="00844805"/>
    <w:rsid w:val="0084750B"/>
    <w:rsid w:val="008625BA"/>
    <w:rsid w:val="00863F6C"/>
    <w:rsid w:val="00875D67"/>
    <w:rsid w:val="00896EE1"/>
    <w:rsid w:val="008A47C7"/>
    <w:rsid w:val="008B165F"/>
    <w:rsid w:val="008C1482"/>
    <w:rsid w:val="008D0AA7"/>
    <w:rsid w:val="008D2A16"/>
    <w:rsid w:val="008E3D5F"/>
    <w:rsid w:val="008F37D9"/>
    <w:rsid w:val="00906D81"/>
    <w:rsid w:val="00912A0A"/>
    <w:rsid w:val="00913F28"/>
    <w:rsid w:val="009425E2"/>
    <w:rsid w:val="009468D3"/>
    <w:rsid w:val="00946CA9"/>
    <w:rsid w:val="009627DE"/>
    <w:rsid w:val="00970C4C"/>
    <w:rsid w:val="00973741"/>
    <w:rsid w:val="009A2355"/>
    <w:rsid w:val="009B24AF"/>
    <w:rsid w:val="009C1B31"/>
    <w:rsid w:val="009C28EA"/>
    <w:rsid w:val="009C7A8B"/>
    <w:rsid w:val="009D22FB"/>
    <w:rsid w:val="009D2DF8"/>
    <w:rsid w:val="009E1619"/>
    <w:rsid w:val="009F2607"/>
    <w:rsid w:val="00A153D6"/>
    <w:rsid w:val="00A17117"/>
    <w:rsid w:val="00A218E0"/>
    <w:rsid w:val="00A232EC"/>
    <w:rsid w:val="00A54105"/>
    <w:rsid w:val="00A6787F"/>
    <w:rsid w:val="00A678AB"/>
    <w:rsid w:val="00A7016A"/>
    <w:rsid w:val="00A763AE"/>
    <w:rsid w:val="00A80980"/>
    <w:rsid w:val="00A94C6B"/>
    <w:rsid w:val="00A951DB"/>
    <w:rsid w:val="00A96D29"/>
    <w:rsid w:val="00AB246F"/>
    <w:rsid w:val="00AF2A5D"/>
    <w:rsid w:val="00AF7502"/>
    <w:rsid w:val="00B22DB7"/>
    <w:rsid w:val="00B5096B"/>
    <w:rsid w:val="00B60E77"/>
    <w:rsid w:val="00B62FDF"/>
    <w:rsid w:val="00B63133"/>
    <w:rsid w:val="00B635DC"/>
    <w:rsid w:val="00B77730"/>
    <w:rsid w:val="00B82AE1"/>
    <w:rsid w:val="00BB30CF"/>
    <w:rsid w:val="00BC0F0A"/>
    <w:rsid w:val="00BC2C56"/>
    <w:rsid w:val="00BE0CDB"/>
    <w:rsid w:val="00BF395F"/>
    <w:rsid w:val="00BF798E"/>
    <w:rsid w:val="00C11980"/>
    <w:rsid w:val="00C11E71"/>
    <w:rsid w:val="00C23C68"/>
    <w:rsid w:val="00C40B3F"/>
    <w:rsid w:val="00C43C8C"/>
    <w:rsid w:val="00C50054"/>
    <w:rsid w:val="00C7217D"/>
    <w:rsid w:val="00C73646"/>
    <w:rsid w:val="00CB0809"/>
    <w:rsid w:val="00CB0971"/>
    <w:rsid w:val="00CC1CCA"/>
    <w:rsid w:val="00CC2F8C"/>
    <w:rsid w:val="00CD3BED"/>
    <w:rsid w:val="00CD49BA"/>
    <w:rsid w:val="00CE38B9"/>
    <w:rsid w:val="00CF4773"/>
    <w:rsid w:val="00D04123"/>
    <w:rsid w:val="00D06525"/>
    <w:rsid w:val="00D13306"/>
    <w:rsid w:val="00D149F1"/>
    <w:rsid w:val="00D36106"/>
    <w:rsid w:val="00D36FBE"/>
    <w:rsid w:val="00D538FC"/>
    <w:rsid w:val="00D75868"/>
    <w:rsid w:val="00DA2F61"/>
    <w:rsid w:val="00DC04C8"/>
    <w:rsid w:val="00DC09C3"/>
    <w:rsid w:val="00DC7840"/>
    <w:rsid w:val="00DD2B18"/>
    <w:rsid w:val="00DE667F"/>
    <w:rsid w:val="00E05910"/>
    <w:rsid w:val="00E11021"/>
    <w:rsid w:val="00E14C55"/>
    <w:rsid w:val="00E1696B"/>
    <w:rsid w:val="00E30091"/>
    <w:rsid w:val="00E318CC"/>
    <w:rsid w:val="00E367C2"/>
    <w:rsid w:val="00E37173"/>
    <w:rsid w:val="00E3778D"/>
    <w:rsid w:val="00E55670"/>
    <w:rsid w:val="00E60BF3"/>
    <w:rsid w:val="00E6126F"/>
    <w:rsid w:val="00E667ED"/>
    <w:rsid w:val="00EA3154"/>
    <w:rsid w:val="00EB3B67"/>
    <w:rsid w:val="00EB64EC"/>
    <w:rsid w:val="00EB6A17"/>
    <w:rsid w:val="00EC0D6A"/>
    <w:rsid w:val="00ED40EA"/>
    <w:rsid w:val="00EF3DE7"/>
    <w:rsid w:val="00F02CC7"/>
    <w:rsid w:val="00F53382"/>
    <w:rsid w:val="00F54644"/>
    <w:rsid w:val="00F71D73"/>
    <w:rsid w:val="00F763B1"/>
    <w:rsid w:val="00FA402E"/>
    <w:rsid w:val="00FB49C2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385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12832" w:themeColor="text2" w:themeShade="BF"/>
        <w:sz w:val="22"/>
        <w:szCs w:val="22"/>
        <w:lang w:val="it-IT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5670"/>
    <w:rPr>
      <w:color w:val="auto"/>
    </w:rPr>
  </w:style>
  <w:style w:type="paragraph" w:styleId="Titolo1">
    <w:name w:val="heading 1"/>
    <w:basedOn w:val="Normale"/>
    <w:next w:val="Normale"/>
    <w:link w:val="Titolo1Carattere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3780B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B51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5B51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3780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3780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B63133"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E0D"/>
    <w:rPr>
      <w:color w:val="auto"/>
    </w:rPr>
  </w:style>
  <w:style w:type="paragraph" w:styleId="Pidipagina">
    <w:name w:val="footer"/>
    <w:basedOn w:val="Normale"/>
    <w:link w:val="PidipaginaCarattere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4E6504" w:themeColor="accent2" w:themeShade="8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E0D"/>
    <w:rPr>
      <w:rFonts w:asciiTheme="majorHAnsi" w:hAnsiTheme="majorHAnsi"/>
      <w:color w:val="4E6504" w:themeColor="accent2" w:themeShade="80"/>
    </w:rPr>
  </w:style>
  <w:style w:type="character" w:styleId="Testosegnaposto">
    <w:name w:val="Placeholder Text"/>
    <w:basedOn w:val="Carpredefinitoparagrafo"/>
    <w:uiPriority w:val="99"/>
    <w:semiHidden/>
    <w:rsid w:val="00912A0A"/>
    <w:rPr>
      <w:color w:val="033B32" w:themeColor="accent5" w:themeShade="BF"/>
      <w:sz w:val="22"/>
    </w:rPr>
  </w:style>
  <w:style w:type="paragraph" w:customStyle="1" w:styleId="Informazionidicontatto">
    <w:name w:val="Informazioni di contatto"/>
    <w:basedOn w:val="Normale"/>
    <w:uiPriority w:val="3"/>
    <w:qFormat/>
    <w:rsid w:val="00CB0809"/>
    <w:pPr>
      <w:spacing w:after="0"/>
      <w:jc w:val="right"/>
    </w:pPr>
    <w:rPr>
      <w:szCs w:val="18"/>
    </w:rPr>
  </w:style>
  <w:style w:type="paragraph" w:styleId="Data">
    <w:name w:val="Date"/>
    <w:basedOn w:val="Normale"/>
    <w:next w:val="Formuladiapertura"/>
    <w:link w:val="DataCarattere"/>
    <w:uiPriority w:val="4"/>
    <w:unhideWhenUsed/>
    <w:qFormat/>
    <w:pPr>
      <w:spacing w:before="720" w:after="960"/>
    </w:pPr>
  </w:style>
  <w:style w:type="character" w:customStyle="1" w:styleId="DataCarattere">
    <w:name w:val="Data Carattere"/>
    <w:basedOn w:val="Carpredefinitoparagrafo"/>
    <w:link w:val="Data"/>
    <w:uiPriority w:val="4"/>
    <w:rsid w:val="00752FC4"/>
  </w:style>
  <w:style w:type="paragraph" w:styleId="Formuladichiusura">
    <w:name w:val="Closing"/>
    <w:basedOn w:val="Normale"/>
    <w:next w:val="Firma"/>
    <w:link w:val="FormuladichiusuraCarattere"/>
    <w:uiPriority w:val="6"/>
    <w:unhideWhenUsed/>
    <w:qFormat/>
    <w:rsid w:val="00254E0D"/>
    <w:pPr>
      <w:spacing w:after="960" w:line="240" w:lineRule="auto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6"/>
    <w:rsid w:val="00254E0D"/>
    <w:rPr>
      <w:color w:val="auto"/>
    </w:rPr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254E0D"/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Grigliatabella">
    <w:name w:val="Table Grid"/>
    <w:basedOn w:val="Tabellanormale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fia">
    <w:name w:val="Bibliography"/>
    <w:basedOn w:val="Normale"/>
    <w:next w:val="Normale"/>
    <w:uiPriority w:val="37"/>
    <w:semiHidden/>
    <w:unhideWhenUsed/>
    <w:rsid w:val="00572222"/>
  </w:style>
  <w:style w:type="paragraph" w:styleId="Testodelblocco">
    <w:name w:val="Block Text"/>
    <w:basedOn w:val="Normale"/>
    <w:uiPriority w:val="99"/>
    <w:semiHidden/>
    <w:unhideWhenUsed/>
    <w:rsid w:val="000F51EC"/>
    <w:pPr>
      <w:pBdr>
        <w:top w:val="single" w:sz="2" w:space="10" w:color="C3EA1F" w:themeColor="accent1" w:frame="1"/>
        <w:left w:val="single" w:sz="2" w:space="10" w:color="C3EA1F" w:themeColor="accent1" w:frame="1"/>
        <w:bottom w:val="single" w:sz="2" w:space="10" w:color="C3EA1F" w:themeColor="accent1" w:frame="1"/>
        <w:right w:val="single" w:sz="2" w:space="10" w:color="C3EA1F" w:themeColor="accent1" w:frame="1"/>
      </w:pBdr>
      <w:ind w:left="1152" w:right="1152"/>
    </w:pPr>
    <w:rPr>
      <w:rFonts w:eastAsiaTheme="minorEastAsia"/>
      <w:i/>
      <w:iCs/>
      <w:color w:val="95B511" w:themeColor="accent1" w:themeShade="BF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7222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57222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572222"/>
    <w:pPr>
      <w:spacing w:after="3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72222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572222"/>
    <w:pPr>
      <w:spacing w:after="30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Titolodellibro">
    <w:name w:val="Book Title"/>
    <w:basedOn w:val="Carpredefinitoparagrafo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72222"/>
    <w:pPr>
      <w:spacing w:after="200" w:line="240" w:lineRule="auto"/>
    </w:pPr>
    <w:rPr>
      <w:i/>
      <w:iCs/>
      <w:color w:val="2C3644" w:themeColor="text2"/>
      <w:szCs w:val="18"/>
    </w:rPr>
  </w:style>
  <w:style w:type="table" w:styleId="Grigliaacolori">
    <w:name w:val="Colorful Grid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</w:rPr>
      <w:tblPr/>
      <w:tcPr>
        <w:shd w:val="clear" w:color="auto" w:fill="E7F6A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</w:rPr>
      <w:tblPr/>
      <w:tcPr>
        <w:shd w:val="clear" w:color="auto" w:fill="E0FA8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FA8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</w:rPr>
      <w:tblPr/>
      <w:tcPr>
        <w:shd w:val="clear" w:color="auto" w:fill="86F3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F3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</w:rPr>
      <w:tblPr/>
      <w:tcPr>
        <w:shd w:val="clear" w:color="auto" w:fill="95F2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F2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</w:rPr>
      <w:tblPr/>
      <w:tcPr>
        <w:shd w:val="clear" w:color="auto" w:fill="5CF6D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CF6D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</w:rPr>
      <w:tblPr/>
      <w:tcPr>
        <w:shd w:val="clear" w:color="auto" w:fill="9EACC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ACC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D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EE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9982" w:themeFill="accent4" w:themeFillShade="CC"/>
      </w:tcPr>
    </w:tblStylePr>
    <w:tblStylePr w:type="lastRow">
      <w:rPr>
        <w:b/>
        <w:bCs/>
        <w:color w:val="1299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C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8371" w:themeFill="accent3" w:themeFillShade="CC"/>
      </w:tcPr>
    </w:tblStylePr>
    <w:tblStylePr w:type="lastRow">
      <w:rPr>
        <w:b/>
        <w:bCs/>
        <w:color w:val="0C837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D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2B36" w:themeFill="accent6" w:themeFillShade="CC"/>
      </w:tcPr>
    </w:tblStylePr>
    <w:tblStylePr w:type="lastRow">
      <w:rPr>
        <w:b/>
        <w:bCs/>
        <w:color w:val="232B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33F36" w:themeFill="accent5" w:themeFillShade="CC"/>
      </w:tcPr>
    </w:tblStylePr>
    <w:tblStylePr w:type="lastRow">
      <w:rPr>
        <w:b/>
        <w:bCs/>
        <w:color w:val="033F3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D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91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910D" w:themeColor="accent1" w:themeShade="99"/>
          <w:insideV w:val="nil"/>
        </w:tcBorders>
        <w:shd w:val="clear" w:color="auto" w:fill="7891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10D" w:themeFill="accent1" w:themeFillShade="99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1F48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EE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79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7904" w:themeColor="accent2" w:themeShade="99"/>
          <w:insideV w:val="nil"/>
        </w:tcBorders>
        <w:shd w:val="clear" w:color="auto" w:fill="5D79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904" w:themeFill="accent2" w:themeFillShade="99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D8F9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C0A3" w:themeColor="accent4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62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6255" w:themeColor="accent3" w:themeShade="99"/>
          <w:insideV w:val="nil"/>
        </w:tcBorders>
        <w:shd w:val="clear" w:color="auto" w:fill="0962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6255" w:themeFill="accent3" w:themeFillShade="99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A48E" w:themeColor="accent3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C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736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7361" w:themeColor="accent4" w:themeShade="99"/>
          <w:insideV w:val="nil"/>
        </w:tcBorders>
        <w:shd w:val="clear" w:color="auto" w:fill="0D736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7361" w:themeFill="accent4" w:themeFillShade="99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7BEF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C3644" w:themeColor="accent6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D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22F2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22F28" w:themeColor="accent5" w:themeShade="99"/>
          <w:insideV w:val="nil"/>
        </w:tcBorders>
        <w:shd w:val="clear" w:color="auto" w:fill="022F2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F28" w:themeFill="accent5" w:themeFillShade="99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34F4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44F44" w:themeColor="accent5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20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2028" w:themeColor="accent6" w:themeShade="99"/>
          <w:insideV w:val="nil"/>
        </w:tcBorders>
        <w:shd w:val="clear" w:color="auto" w:fill="1A20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2028" w:themeFill="accent6" w:themeFillShade="99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8698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572222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72222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722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Elencoscuro">
    <w:name w:val="Dark List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78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B5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40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97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51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7A6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F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F7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27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3B3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A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28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572222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nfasicorsivo">
    <w:name w:val="Emphasis"/>
    <w:basedOn w:val="Carpredefinitoparagrafo"/>
    <w:uiPriority w:val="20"/>
    <w:semiHidden/>
    <w:qFormat/>
    <w:rsid w:val="00572222"/>
    <w:rPr>
      <w:i/>
      <w:iCs/>
      <w:sz w:val="22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572222"/>
    <w:rPr>
      <w:sz w:val="22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572222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Indirizzodestinatario">
    <w:name w:val="envelope address"/>
    <w:basedOn w:val="Normale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51EC"/>
    <w:rPr>
      <w:color w:val="4E6504" w:themeColor="accent2" w:themeShade="80"/>
      <w:sz w:val="22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72222"/>
    <w:rPr>
      <w:sz w:val="22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72222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Tabellagriglia1chiara">
    <w:name w:val="Grid Table 1 Light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F6A5" w:themeColor="accent1" w:themeTint="66"/>
        <w:left w:val="single" w:sz="4" w:space="0" w:color="E7F6A5" w:themeColor="accent1" w:themeTint="66"/>
        <w:bottom w:val="single" w:sz="4" w:space="0" w:color="E7F6A5" w:themeColor="accent1" w:themeTint="66"/>
        <w:right w:val="single" w:sz="4" w:space="0" w:color="E7F6A5" w:themeColor="accent1" w:themeTint="66"/>
        <w:insideH w:val="single" w:sz="4" w:space="0" w:color="E7F6A5" w:themeColor="accent1" w:themeTint="66"/>
        <w:insideV w:val="single" w:sz="4" w:space="0" w:color="E7F6A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0FA8B" w:themeColor="accent2" w:themeTint="66"/>
        <w:left w:val="single" w:sz="4" w:space="0" w:color="E0FA8B" w:themeColor="accent2" w:themeTint="66"/>
        <w:bottom w:val="single" w:sz="4" w:space="0" w:color="E0FA8B" w:themeColor="accent2" w:themeTint="66"/>
        <w:right w:val="single" w:sz="4" w:space="0" w:color="E0FA8B" w:themeColor="accent2" w:themeTint="66"/>
        <w:insideH w:val="single" w:sz="4" w:space="0" w:color="E0FA8B" w:themeColor="accent2" w:themeTint="66"/>
        <w:insideV w:val="single" w:sz="4" w:space="0" w:color="E0FA8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6F3E3" w:themeColor="accent3" w:themeTint="66"/>
        <w:left w:val="single" w:sz="4" w:space="0" w:color="86F3E3" w:themeColor="accent3" w:themeTint="66"/>
        <w:bottom w:val="single" w:sz="4" w:space="0" w:color="86F3E3" w:themeColor="accent3" w:themeTint="66"/>
        <w:right w:val="single" w:sz="4" w:space="0" w:color="86F3E3" w:themeColor="accent3" w:themeTint="66"/>
        <w:insideH w:val="single" w:sz="4" w:space="0" w:color="86F3E3" w:themeColor="accent3" w:themeTint="66"/>
        <w:insideV w:val="single" w:sz="4" w:space="0" w:color="86F3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5F2E2" w:themeColor="accent4" w:themeTint="66"/>
        <w:left w:val="single" w:sz="4" w:space="0" w:color="95F2E2" w:themeColor="accent4" w:themeTint="66"/>
        <w:bottom w:val="single" w:sz="4" w:space="0" w:color="95F2E2" w:themeColor="accent4" w:themeTint="66"/>
        <w:right w:val="single" w:sz="4" w:space="0" w:color="95F2E2" w:themeColor="accent4" w:themeTint="66"/>
        <w:insideH w:val="single" w:sz="4" w:space="0" w:color="95F2E2" w:themeColor="accent4" w:themeTint="66"/>
        <w:insideV w:val="single" w:sz="4" w:space="0" w:color="95F2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CF6DF" w:themeColor="accent5" w:themeTint="66"/>
        <w:left w:val="single" w:sz="4" w:space="0" w:color="5CF6DF" w:themeColor="accent5" w:themeTint="66"/>
        <w:bottom w:val="single" w:sz="4" w:space="0" w:color="5CF6DF" w:themeColor="accent5" w:themeTint="66"/>
        <w:right w:val="single" w:sz="4" w:space="0" w:color="5CF6DF" w:themeColor="accent5" w:themeTint="66"/>
        <w:insideH w:val="single" w:sz="4" w:space="0" w:color="5CF6DF" w:themeColor="accent5" w:themeTint="66"/>
        <w:insideV w:val="single" w:sz="4" w:space="0" w:color="5CF6D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EACC0" w:themeColor="accent6" w:themeTint="66"/>
        <w:left w:val="single" w:sz="4" w:space="0" w:color="9EACC0" w:themeColor="accent6" w:themeTint="66"/>
        <w:bottom w:val="single" w:sz="4" w:space="0" w:color="9EACC0" w:themeColor="accent6" w:themeTint="66"/>
        <w:right w:val="single" w:sz="4" w:space="0" w:color="9EACC0" w:themeColor="accent6" w:themeTint="66"/>
        <w:insideH w:val="single" w:sz="4" w:space="0" w:color="9EACC0" w:themeColor="accent6" w:themeTint="66"/>
        <w:insideV w:val="single" w:sz="4" w:space="0" w:color="9EACC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F278" w:themeColor="accent1" w:themeTint="99"/>
        <w:bottom w:val="single" w:sz="2" w:space="0" w:color="DBF278" w:themeColor="accent1" w:themeTint="99"/>
        <w:insideH w:val="single" w:sz="2" w:space="0" w:color="DBF278" w:themeColor="accent1" w:themeTint="99"/>
        <w:insideV w:val="single" w:sz="2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F27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0F852" w:themeColor="accent2" w:themeTint="99"/>
        <w:bottom w:val="single" w:sz="2" w:space="0" w:color="D0F852" w:themeColor="accent2" w:themeTint="99"/>
        <w:insideH w:val="single" w:sz="2" w:space="0" w:color="D0F852" w:themeColor="accent2" w:themeTint="99"/>
        <w:insideV w:val="single" w:sz="2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F85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4AEDD5" w:themeColor="accent3" w:themeTint="99"/>
        <w:bottom w:val="single" w:sz="2" w:space="0" w:color="4AEDD5" w:themeColor="accent3" w:themeTint="99"/>
        <w:insideH w:val="single" w:sz="2" w:space="0" w:color="4AEDD5" w:themeColor="accent3" w:themeTint="99"/>
        <w:insideV w:val="single" w:sz="2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AED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0ECD4" w:themeColor="accent4" w:themeTint="99"/>
        <w:bottom w:val="single" w:sz="2" w:space="0" w:color="60ECD4" w:themeColor="accent4" w:themeTint="99"/>
        <w:insideH w:val="single" w:sz="2" w:space="0" w:color="60ECD4" w:themeColor="accent4" w:themeTint="99"/>
        <w:insideV w:val="single" w:sz="2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EC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0CF1CF" w:themeColor="accent5" w:themeTint="99"/>
        <w:bottom w:val="single" w:sz="2" w:space="0" w:color="0CF1CF" w:themeColor="accent5" w:themeTint="99"/>
        <w:insideH w:val="single" w:sz="2" w:space="0" w:color="0CF1CF" w:themeColor="accent5" w:themeTint="99"/>
        <w:insideV w:val="single" w:sz="2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F1C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D83A1" w:themeColor="accent6" w:themeTint="99"/>
        <w:bottom w:val="single" w:sz="2" w:space="0" w:color="6D83A1" w:themeColor="accent6" w:themeTint="99"/>
        <w:insideH w:val="single" w:sz="2" w:space="0" w:color="6D83A1" w:themeColor="accent6" w:themeTint="99"/>
        <w:insideV w:val="single" w:sz="2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83A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Grigliatab3">
    <w:name w:val="Grid Table 3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7F6A5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E0FA8B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86F3E3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95F2E2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5CF6DF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9EACC0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72222"/>
    <w:rPr>
      <w:rFonts w:asciiTheme="majorHAnsi" w:eastAsiaTheme="majorEastAsia" w:hAnsiTheme="majorHAnsi" w:cstheme="majorBidi"/>
      <w:i/>
      <w:iCs/>
      <w:color w:val="95B511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72222"/>
    <w:rPr>
      <w:rFonts w:asciiTheme="majorHAnsi" w:eastAsiaTheme="majorEastAsia" w:hAnsiTheme="majorHAnsi" w:cstheme="majorBidi"/>
      <w:color w:val="95B511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72222"/>
    <w:rPr>
      <w:rFonts w:asciiTheme="majorHAnsi" w:eastAsiaTheme="majorEastAsia" w:hAnsiTheme="majorHAnsi" w:cstheme="majorBidi"/>
      <w:i/>
      <w:iCs/>
      <w:color w:val="63780B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AcronimoHTML">
    <w:name w:val="HTML Acronym"/>
    <w:basedOn w:val="Carpredefinitoparagrafo"/>
    <w:uiPriority w:val="99"/>
    <w:semiHidden/>
    <w:unhideWhenUsed/>
    <w:rsid w:val="00572222"/>
    <w:rPr>
      <w:sz w:val="22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CitazioneHTML">
    <w:name w:val="HTML Cite"/>
    <w:basedOn w:val="Carpredefinitoparagrafo"/>
    <w:uiPriority w:val="99"/>
    <w:semiHidden/>
    <w:unhideWhenUsed/>
    <w:rsid w:val="00572222"/>
    <w:rPr>
      <w:i/>
      <w:iCs/>
      <w:sz w:val="22"/>
    </w:rPr>
  </w:style>
  <w:style w:type="character" w:styleId="CodiceHTML">
    <w:name w:val="HTML Code"/>
    <w:basedOn w:val="Carpredefinitoparagrafo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572222"/>
    <w:rPr>
      <w:i/>
      <w:iCs/>
      <w:sz w:val="22"/>
    </w:rPr>
  </w:style>
  <w:style w:type="character" w:styleId="TastieraHTML">
    <w:name w:val="HTML Keyboard"/>
    <w:basedOn w:val="Carpredefinitoparagrafo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sempioHTML">
    <w:name w:val="HTML Sample"/>
    <w:basedOn w:val="Carpredefinitoparagrafo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572222"/>
    <w:rPr>
      <w:i/>
      <w:iCs/>
      <w:sz w:val="22"/>
    </w:rPr>
  </w:style>
  <w:style w:type="character" w:styleId="Collegamentoipertestuale">
    <w:name w:val="Hyperlink"/>
    <w:basedOn w:val="Carpredefinitoparagrafo"/>
    <w:uiPriority w:val="99"/>
    <w:unhideWhenUsed/>
    <w:rsid w:val="000F51EC"/>
    <w:rPr>
      <w:color w:val="0B6051" w:themeColor="accent4" w:themeShade="80"/>
      <w:sz w:val="22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qFormat/>
    <w:rsid w:val="000F51EC"/>
    <w:rPr>
      <w:i/>
      <w:iCs/>
      <w:color w:val="95B511" w:themeColor="accent1" w:themeShade="BF"/>
      <w:sz w:val="22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qFormat/>
    <w:rsid w:val="000F51EC"/>
    <w:pPr>
      <w:pBdr>
        <w:top w:val="single" w:sz="4" w:space="10" w:color="C3EA1F" w:themeColor="accent1"/>
        <w:bottom w:val="single" w:sz="4" w:space="10" w:color="C3EA1F" w:themeColor="accent1"/>
      </w:pBdr>
      <w:spacing w:before="360" w:after="360"/>
      <w:ind w:left="864" w:right="864"/>
      <w:jc w:val="center"/>
    </w:pPr>
    <w:rPr>
      <w:i/>
      <w:iCs/>
      <w:color w:val="95B51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0F51EC"/>
    <w:rPr>
      <w:i/>
      <w:iCs/>
      <w:color w:val="95B511" w:themeColor="accent1" w:themeShade="BF"/>
    </w:rPr>
  </w:style>
  <w:style w:type="character" w:styleId="Riferimentointenso">
    <w:name w:val="Intense Reference"/>
    <w:basedOn w:val="Carpredefinitoparagrafo"/>
    <w:uiPriority w:val="32"/>
    <w:semiHidden/>
    <w:qFormat/>
    <w:rsid w:val="000F51EC"/>
    <w:rPr>
      <w:b/>
      <w:bCs/>
      <w:caps w:val="0"/>
      <w:smallCaps/>
      <w:color w:val="95B511" w:themeColor="accent1" w:themeShade="BF"/>
      <w:spacing w:val="5"/>
      <w:sz w:val="22"/>
    </w:rPr>
  </w:style>
  <w:style w:type="table" w:styleId="Grigliachiara">
    <w:name w:val="Light Grid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1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  <w:shd w:val="clear" w:color="auto" w:fill="F0F9C7" w:themeFill="accent1" w:themeFillTint="3F"/>
      </w:tcPr>
    </w:tblStylePr>
    <w:tblStylePr w:type="band2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1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  <w:shd w:val="clear" w:color="auto" w:fill="EBFCB7" w:themeFill="accent2" w:themeFillTint="3F"/>
      </w:tcPr>
    </w:tblStylePr>
    <w:tblStylePr w:type="band2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1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  <w:shd w:val="clear" w:color="auto" w:fill="B4F7ED" w:themeFill="accent3" w:themeFillTint="3F"/>
      </w:tcPr>
    </w:tblStylePr>
    <w:tblStylePr w:type="band2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1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  <w:shd w:val="clear" w:color="auto" w:fill="BDF7ED" w:themeFill="accent4" w:themeFillTint="3F"/>
      </w:tcPr>
    </w:tblStylePr>
    <w:tblStylePr w:type="band2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1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  <w:shd w:val="clear" w:color="auto" w:fill="9AFAEB" w:themeFill="accent5" w:themeFillTint="3F"/>
      </w:tcPr>
    </w:tblStylePr>
    <w:tblStylePr w:type="band2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1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  <w:shd w:val="clear" w:color="auto" w:fill="C3CCD8" w:themeFill="accent6" w:themeFillTint="3F"/>
      </w:tcPr>
    </w:tblStylePr>
    <w:tblStylePr w:type="band2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572222"/>
    <w:rPr>
      <w:sz w:val="22"/>
    </w:rPr>
  </w:style>
  <w:style w:type="paragraph" w:styleId="Elenco">
    <w:name w:val="List"/>
    <w:basedOn w:val="Normale"/>
    <w:uiPriority w:val="99"/>
    <w:semiHidden/>
    <w:unhideWhenUsed/>
    <w:rsid w:val="00572222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572222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572222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572222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572222"/>
    <w:pPr>
      <w:ind w:left="1800" w:hanging="360"/>
      <w:contextualSpacing/>
    </w:pPr>
  </w:style>
  <w:style w:type="paragraph" w:styleId="Puntoelenco">
    <w:name w:val="List Bullet"/>
    <w:basedOn w:val="Normale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572222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572222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Paragrafoelenco">
    <w:name w:val="List Paragraph"/>
    <w:basedOn w:val="Normale"/>
    <w:uiPriority w:val="1"/>
    <w:qFormat/>
    <w:rsid w:val="00572222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ellaelenco2">
    <w:name w:val="List Table 2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bottom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bottom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bottom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bottom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bottom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bottom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Elencotab3">
    <w:name w:val="List Table 3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EA1F" w:themeColor="accent1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EA1F" w:themeColor="accent1"/>
          <w:right w:val="single" w:sz="4" w:space="0" w:color="C3EA1F" w:themeColor="accent1"/>
        </w:tcBorders>
      </w:tcPr>
    </w:tblStylePr>
    <w:tblStylePr w:type="band1Horz">
      <w:tblPr/>
      <w:tcPr>
        <w:tcBorders>
          <w:top w:val="single" w:sz="4" w:space="0" w:color="C3EA1F" w:themeColor="accent1"/>
          <w:bottom w:val="single" w:sz="4" w:space="0" w:color="C3EA1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EA1F" w:themeColor="accent1"/>
          <w:left w:val="nil"/>
        </w:tcBorders>
      </w:tcPr>
    </w:tblStylePr>
    <w:tblStylePr w:type="swCell">
      <w:tblPr/>
      <w:tcPr>
        <w:tcBorders>
          <w:top w:val="double" w:sz="4" w:space="0" w:color="C3EA1F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CB08" w:themeColor="accent2"/>
          <w:right w:val="single" w:sz="4" w:space="0" w:color="9DCB08" w:themeColor="accent2"/>
        </w:tcBorders>
      </w:tcPr>
    </w:tblStylePr>
    <w:tblStylePr w:type="band1Horz">
      <w:tblPr/>
      <w:tcPr>
        <w:tcBorders>
          <w:top w:val="single" w:sz="4" w:space="0" w:color="9DCB08" w:themeColor="accent2"/>
          <w:bottom w:val="single" w:sz="4" w:space="0" w:color="9DCB0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CB08" w:themeColor="accent2"/>
          <w:left w:val="nil"/>
        </w:tcBorders>
      </w:tcPr>
    </w:tblStylePr>
    <w:tblStylePr w:type="swCell">
      <w:tblPr/>
      <w:tcPr>
        <w:tcBorders>
          <w:top w:val="double" w:sz="4" w:space="0" w:color="9DCB08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0A48E" w:themeColor="accent3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A48E" w:themeColor="accent3"/>
          <w:right w:val="single" w:sz="4" w:space="0" w:color="10A48E" w:themeColor="accent3"/>
        </w:tcBorders>
      </w:tcPr>
    </w:tblStylePr>
    <w:tblStylePr w:type="band1Horz">
      <w:tblPr/>
      <w:tcPr>
        <w:tcBorders>
          <w:top w:val="single" w:sz="4" w:space="0" w:color="10A48E" w:themeColor="accent3"/>
          <w:bottom w:val="single" w:sz="4" w:space="0" w:color="10A4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A48E" w:themeColor="accent3"/>
          <w:left w:val="nil"/>
        </w:tcBorders>
      </w:tcPr>
    </w:tblStylePr>
    <w:tblStylePr w:type="swCell">
      <w:tblPr/>
      <w:tcPr>
        <w:tcBorders>
          <w:top w:val="double" w:sz="4" w:space="0" w:color="10A48E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7C0A3" w:themeColor="accent4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C0A3" w:themeColor="accent4"/>
          <w:right w:val="single" w:sz="4" w:space="0" w:color="17C0A3" w:themeColor="accent4"/>
        </w:tcBorders>
      </w:tcPr>
    </w:tblStylePr>
    <w:tblStylePr w:type="band1Horz">
      <w:tblPr/>
      <w:tcPr>
        <w:tcBorders>
          <w:top w:val="single" w:sz="4" w:space="0" w:color="17C0A3" w:themeColor="accent4"/>
          <w:bottom w:val="single" w:sz="4" w:space="0" w:color="17C0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C0A3" w:themeColor="accent4"/>
          <w:left w:val="nil"/>
        </w:tcBorders>
      </w:tcPr>
    </w:tblStylePr>
    <w:tblStylePr w:type="swCell">
      <w:tblPr/>
      <w:tcPr>
        <w:tcBorders>
          <w:top w:val="double" w:sz="4" w:space="0" w:color="17C0A3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44F44" w:themeColor="accent5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44F44" w:themeColor="accent5"/>
          <w:right w:val="single" w:sz="4" w:space="0" w:color="044F44" w:themeColor="accent5"/>
        </w:tcBorders>
      </w:tcPr>
    </w:tblStylePr>
    <w:tblStylePr w:type="band1Horz">
      <w:tblPr/>
      <w:tcPr>
        <w:tcBorders>
          <w:top w:val="single" w:sz="4" w:space="0" w:color="044F44" w:themeColor="accent5"/>
          <w:bottom w:val="single" w:sz="4" w:space="0" w:color="044F4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44F44" w:themeColor="accent5"/>
          <w:left w:val="nil"/>
        </w:tcBorders>
      </w:tcPr>
    </w:tblStylePr>
    <w:tblStylePr w:type="swCell">
      <w:tblPr/>
      <w:tcPr>
        <w:tcBorders>
          <w:top w:val="double" w:sz="4" w:space="0" w:color="044F44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C3644" w:themeColor="accent6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3644" w:themeColor="accent6"/>
          <w:right w:val="single" w:sz="4" w:space="0" w:color="2C3644" w:themeColor="accent6"/>
        </w:tcBorders>
      </w:tcPr>
    </w:tblStylePr>
    <w:tblStylePr w:type="band1Horz">
      <w:tblPr/>
      <w:tcPr>
        <w:tcBorders>
          <w:top w:val="single" w:sz="4" w:space="0" w:color="2C3644" w:themeColor="accent6"/>
          <w:bottom w:val="single" w:sz="4" w:space="0" w:color="2C36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3644" w:themeColor="accent6"/>
          <w:left w:val="nil"/>
        </w:tcBorders>
      </w:tcPr>
    </w:tblStylePr>
    <w:tblStylePr w:type="swCell">
      <w:tblPr/>
      <w:tcPr>
        <w:tcBorders>
          <w:top w:val="double" w:sz="4" w:space="0" w:color="2C3644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EA1F" w:themeColor="accent1"/>
        <w:left w:val="single" w:sz="24" w:space="0" w:color="C3EA1F" w:themeColor="accent1"/>
        <w:bottom w:val="single" w:sz="24" w:space="0" w:color="C3EA1F" w:themeColor="accent1"/>
        <w:right w:val="single" w:sz="24" w:space="0" w:color="C3EA1F" w:themeColor="accent1"/>
      </w:tblBorders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CB08" w:themeColor="accent2"/>
        <w:left w:val="single" w:sz="24" w:space="0" w:color="9DCB08" w:themeColor="accent2"/>
        <w:bottom w:val="single" w:sz="24" w:space="0" w:color="9DCB08" w:themeColor="accent2"/>
        <w:right w:val="single" w:sz="24" w:space="0" w:color="9DCB08" w:themeColor="accent2"/>
      </w:tblBorders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A48E" w:themeColor="accent3"/>
        <w:left w:val="single" w:sz="24" w:space="0" w:color="10A48E" w:themeColor="accent3"/>
        <w:bottom w:val="single" w:sz="24" w:space="0" w:color="10A48E" w:themeColor="accent3"/>
        <w:right w:val="single" w:sz="24" w:space="0" w:color="10A48E" w:themeColor="accent3"/>
      </w:tblBorders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C0A3" w:themeColor="accent4"/>
        <w:left w:val="single" w:sz="24" w:space="0" w:color="17C0A3" w:themeColor="accent4"/>
        <w:bottom w:val="single" w:sz="24" w:space="0" w:color="17C0A3" w:themeColor="accent4"/>
        <w:right w:val="single" w:sz="24" w:space="0" w:color="17C0A3" w:themeColor="accent4"/>
      </w:tblBorders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44F44" w:themeColor="accent5"/>
        <w:left w:val="single" w:sz="24" w:space="0" w:color="044F44" w:themeColor="accent5"/>
        <w:bottom w:val="single" w:sz="24" w:space="0" w:color="044F44" w:themeColor="accent5"/>
        <w:right w:val="single" w:sz="24" w:space="0" w:color="044F44" w:themeColor="accent5"/>
      </w:tblBorders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3644" w:themeColor="accent6"/>
        <w:left w:val="single" w:sz="24" w:space="0" w:color="2C3644" w:themeColor="accent6"/>
        <w:bottom w:val="single" w:sz="24" w:space="0" w:color="2C3644" w:themeColor="accent6"/>
        <w:right w:val="single" w:sz="24" w:space="0" w:color="2C3644" w:themeColor="accent6"/>
      </w:tblBorders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C3EA1F" w:themeColor="accent1"/>
        <w:bottom w:val="single" w:sz="4" w:space="0" w:color="C3EA1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3EA1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9DCB08" w:themeColor="accent2"/>
        <w:bottom w:val="single" w:sz="4" w:space="0" w:color="9DCB0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CB0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10A48E" w:themeColor="accent3"/>
        <w:bottom w:val="single" w:sz="4" w:space="0" w:color="10A4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0A4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17C0A3" w:themeColor="accent4"/>
        <w:bottom w:val="single" w:sz="4" w:space="0" w:color="17C0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C0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44F44" w:themeColor="accent5"/>
        <w:bottom w:val="single" w:sz="4" w:space="0" w:color="044F4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44F4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2C3644" w:themeColor="accent6"/>
        <w:bottom w:val="single" w:sz="4" w:space="0" w:color="2C36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C36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EA1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EA1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EA1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EA1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CB0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CB0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CB0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CB0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A4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A4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A4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A4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C0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C0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C0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C0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44F4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44F4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44F4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44F4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36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36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36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36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gliamedia1">
    <w:name w:val="Medium Grid 1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  <w:insideV w:val="single" w:sz="8" w:space="0" w:color="D2EF57" w:themeColor="accent1" w:themeTint="BF"/>
      </w:tblBorders>
    </w:tblPr>
    <w:tcPr>
      <w:shd w:val="clear" w:color="auto" w:fill="F0F9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EF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  <w:insideV w:val="single" w:sz="8" w:space="0" w:color="C4F627" w:themeColor="accent2" w:themeTint="BF"/>
      </w:tblBorders>
    </w:tblPr>
    <w:tcPr>
      <w:shd w:val="clear" w:color="auto" w:fill="EBFCB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F62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  <w:insideV w:val="single" w:sz="8" w:space="0" w:color="1DE9CA" w:themeColor="accent3" w:themeTint="BF"/>
      </w:tblBorders>
    </w:tblPr>
    <w:tcPr>
      <w:shd w:val="clear" w:color="auto" w:fill="B4F7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DE9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  <w:insideV w:val="single" w:sz="8" w:space="0" w:color="39E7C9" w:themeColor="accent4" w:themeTint="BF"/>
      </w:tblBorders>
    </w:tblPr>
    <w:tcPr>
      <w:shd w:val="clear" w:color="auto" w:fill="BDF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E7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  <w:insideV w:val="single" w:sz="8" w:space="0" w:color="09B49B" w:themeColor="accent5" w:themeTint="BF"/>
      </w:tblBorders>
    </w:tblPr>
    <w:tcPr>
      <w:shd w:val="clear" w:color="auto" w:fill="9AFA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9B49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  <w:insideV w:val="single" w:sz="8" w:space="0" w:color="536680" w:themeColor="accent6" w:themeTint="BF"/>
      </w:tblBorders>
    </w:tblPr>
    <w:tcPr>
      <w:shd w:val="clear" w:color="auto" w:fill="C3C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668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cPr>
      <w:shd w:val="clear" w:color="auto" w:fill="F0F9C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FD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AD2" w:themeFill="accent1" w:themeFillTint="33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tcBorders>
          <w:insideH w:val="single" w:sz="6" w:space="0" w:color="C3EA1F" w:themeColor="accent1"/>
          <w:insideV w:val="single" w:sz="6" w:space="0" w:color="C3EA1F" w:themeColor="accent1"/>
        </w:tcBorders>
        <w:shd w:val="clear" w:color="auto" w:fill="E1F4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cPr>
      <w:shd w:val="clear" w:color="auto" w:fill="EBFCB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EE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CC5" w:themeFill="accent2" w:themeFillTint="33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tcBorders>
          <w:insideH w:val="single" w:sz="6" w:space="0" w:color="9DCB08" w:themeColor="accent2"/>
          <w:insideV w:val="single" w:sz="6" w:space="0" w:color="9DCB08" w:themeColor="accent2"/>
        </w:tcBorders>
        <w:shd w:val="clear" w:color="auto" w:fill="D8F96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cPr>
      <w:shd w:val="clear" w:color="auto" w:fill="B4F7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9F1" w:themeFill="accent3" w:themeFillTint="33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tcBorders>
          <w:insideH w:val="single" w:sz="6" w:space="0" w:color="10A48E" w:themeColor="accent3"/>
          <w:insideV w:val="single" w:sz="6" w:space="0" w:color="10A48E" w:themeColor="accent3"/>
        </w:tcBorders>
        <w:shd w:val="clear" w:color="auto" w:fill="68F0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cPr>
      <w:shd w:val="clear" w:color="auto" w:fill="BDF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C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8F0" w:themeFill="accent4" w:themeFillTint="33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tcBorders>
          <w:insideH w:val="single" w:sz="6" w:space="0" w:color="17C0A3" w:themeColor="accent4"/>
          <w:insideV w:val="single" w:sz="6" w:space="0" w:color="17C0A3" w:themeColor="accent4"/>
        </w:tcBorders>
        <w:shd w:val="clear" w:color="auto" w:fill="7BEF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cPr>
      <w:shd w:val="clear" w:color="auto" w:fill="9AFA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7FD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BEF" w:themeFill="accent5" w:themeFillTint="33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tcBorders>
          <w:insideH w:val="single" w:sz="6" w:space="0" w:color="044F44" w:themeColor="accent5"/>
          <w:insideV w:val="single" w:sz="6" w:space="0" w:color="044F44" w:themeColor="accent5"/>
        </w:tcBorders>
        <w:shd w:val="clear" w:color="auto" w:fill="34F4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cPr>
      <w:shd w:val="clear" w:color="auto" w:fill="C3C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7EA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5DF" w:themeFill="accent6" w:themeFillTint="33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tcBorders>
          <w:insideH w:val="single" w:sz="6" w:space="0" w:color="2C3644" w:themeColor="accent6"/>
          <w:insideV w:val="single" w:sz="6" w:space="0" w:color="2C3644" w:themeColor="accent6"/>
        </w:tcBorders>
        <w:shd w:val="clear" w:color="auto" w:fill="8698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9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4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48F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CB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F96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F96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7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F0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F0D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EF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EFDB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A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F4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F4D8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C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98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98B1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EA1F" w:themeColor="accen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shd w:val="clear" w:color="auto" w:fill="F0F9C7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CB08" w:themeColor="accent2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shd w:val="clear" w:color="auto" w:fill="EBFCB7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A48E" w:themeColor="accent3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shd w:val="clear" w:color="auto" w:fill="B4F7ED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C0A3" w:themeColor="accent4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shd w:val="clear" w:color="auto" w:fill="BDF7ED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44F44" w:themeColor="accent5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shd w:val="clear" w:color="auto" w:fill="9AFAEB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3644" w:themeColor="accent6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shd w:val="clear" w:color="auto" w:fill="C3CCD8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EA1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EA1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EA1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9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CB0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CB0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CB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A4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A4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7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C0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C0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44F4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44F4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A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6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6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C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9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CB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7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A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C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essunaspaziatura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eWeb">
    <w:name w:val="Normal (Web)"/>
    <w:basedOn w:val="Normale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572222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572222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Numeropagina">
    <w:name w:val="page number"/>
    <w:basedOn w:val="Carpredefinitoparagrafo"/>
    <w:uiPriority w:val="99"/>
    <w:semiHidden/>
    <w:unhideWhenUsed/>
    <w:rsid w:val="00572222"/>
    <w:rPr>
      <w:sz w:val="22"/>
    </w:rPr>
  </w:style>
  <w:style w:type="table" w:styleId="Tabellasemplice-1">
    <w:name w:val="Plain Table 1"/>
    <w:basedOn w:val="Tabellanormale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Citazione">
    <w:name w:val="Quote"/>
    <w:basedOn w:val="Normale"/>
    <w:next w:val="Normale"/>
    <w:link w:val="CitazioneCarattere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Formuladiapertura">
    <w:name w:val="Salutation"/>
    <w:basedOn w:val="Normale"/>
    <w:next w:val="Normale"/>
    <w:link w:val="FormuladiaperturaCarattere"/>
    <w:uiPriority w:val="5"/>
    <w:qFormat/>
    <w:rsid w:val="00572222"/>
  </w:style>
  <w:style w:type="character" w:customStyle="1" w:styleId="FormuladiaperturaCarattere">
    <w:name w:val="Formula di apertura Carattere"/>
    <w:basedOn w:val="Carpredefinitoparagrafo"/>
    <w:link w:val="Formuladiapertura"/>
    <w:uiPriority w:val="5"/>
    <w:rsid w:val="00752FC4"/>
  </w:style>
  <w:style w:type="paragraph" w:styleId="Firma">
    <w:name w:val="Signature"/>
    <w:basedOn w:val="Normale"/>
    <w:next w:val="Normale"/>
    <w:link w:val="FirmaCarattere"/>
    <w:uiPriority w:val="7"/>
    <w:qFormat/>
    <w:rsid w:val="00254E0D"/>
    <w:pPr>
      <w:contextualSpacing/>
    </w:pPr>
  </w:style>
  <w:style w:type="character" w:customStyle="1" w:styleId="FirmaCarattere">
    <w:name w:val="Firma Carattere"/>
    <w:basedOn w:val="Carpredefinitoparagrafo"/>
    <w:link w:val="Firma"/>
    <w:uiPriority w:val="7"/>
    <w:rsid w:val="00254E0D"/>
    <w:rPr>
      <w:color w:val="auto"/>
    </w:rPr>
  </w:style>
  <w:style w:type="character" w:styleId="Enfasigrassetto">
    <w:name w:val="Strong"/>
    <w:basedOn w:val="Carpredefinitoparagrafo"/>
    <w:uiPriority w:val="19"/>
    <w:semiHidden/>
    <w:qFormat/>
    <w:rsid w:val="00572222"/>
    <w:rPr>
      <w:b/>
      <w:bCs/>
      <w:sz w:val="22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Enfasidelicata">
    <w:name w:val="Subtle Emphasis"/>
    <w:basedOn w:val="Carpredefinitoparagrafo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Riferimentodelicato">
    <w:name w:val="Subtle Reference"/>
    <w:basedOn w:val="Carpredefinitoparagrafo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ellaeffetti3D1">
    <w:name w:val="Table 3D effects 1"/>
    <w:basedOn w:val="Tabellanormale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572222"/>
    <w:pPr>
      <w:spacing w:after="0"/>
      <w:ind w:left="22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572222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">
    <w:name w:val="Title"/>
    <w:basedOn w:val="Normale"/>
    <w:next w:val="Normale"/>
    <w:link w:val="TitoloCarattere"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572222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572222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572222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572222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572222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572222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572222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572222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572222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95B511" w:themeColor="accent1" w:themeShade="BF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77F8"/>
    <w:rPr>
      <w:color w:val="605E5C"/>
      <w:shd w:val="clear" w:color="auto" w:fill="E1DFDD"/>
    </w:rPr>
  </w:style>
  <w:style w:type="paragraph" w:customStyle="1" w:styleId="Default">
    <w:name w:val="Default"/>
    <w:rsid w:val="00E318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Grigliatabella10">
    <w:name w:val="Griglia tabella1"/>
    <w:basedOn w:val="Tabellanormale"/>
    <w:next w:val="Grigliatabella"/>
    <w:uiPriority w:val="59"/>
    <w:rsid w:val="00E6126F"/>
    <w:pPr>
      <w:spacing w:after="0" w:line="240" w:lineRule="auto"/>
    </w:pPr>
    <w:rPr>
      <w:rFonts w:eastAsiaTheme="minorEastAsia"/>
      <w:color w:val="auto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30310E"/>
    <w:pPr>
      <w:spacing w:after="200"/>
      <w:ind w:left="720"/>
      <w:contextualSpacing/>
    </w:pPr>
    <w:rPr>
      <w:rFonts w:ascii="Calibri" w:eastAsia="Times New Roman" w:hAnsi="Calibri" w:cs="Times New Roman"/>
    </w:rPr>
  </w:style>
  <w:style w:type="paragraph" w:customStyle="1" w:styleId="Paragrafoelenco2">
    <w:name w:val="Paragrafo elenco2"/>
    <w:basedOn w:val="Normale"/>
    <w:rsid w:val="0031342B"/>
    <w:pPr>
      <w:spacing w:after="200"/>
      <w:ind w:left="720"/>
      <w:contextualSpacing/>
    </w:pPr>
    <w:rPr>
      <w:rFonts w:ascii="Calibri" w:eastAsia="Times New Roman" w:hAnsi="Calibri" w:cs="Times New Roman"/>
    </w:rPr>
  </w:style>
  <w:style w:type="paragraph" w:customStyle="1" w:styleId="Paragrafoelenco4">
    <w:name w:val="Paragrafo elenco4"/>
    <w:basedOn w:val="Normale"/>
    <w:rsid w:val="003E6A96"/>
    <w:pPr>
      <w:spacing w:after="200"/>
      <w:ind w:left="720"/>
      <w:contextualSpacing/>
    </w:pPr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5C634C"/>
    <w:pPr>
      <w:widowControl w:val="0"/>
      <w:autoSpaceDE w:val="0"/>
      <w:autoSpaceDN w:val="0"/>
      <w:spacing w:after="0" w:line="240" w:lineRule="auto"/>
    </w:pPr>
    <w:rPr>
      <w:color w:val="auto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C634C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otocollo@pec.servizicomunali.i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rvizicomunali.it/pagina/avvisipubblici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dpo@servizicomunali.i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rvizicomunali.it/pagina/altri-contenuti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ervizicomunali.it" TargetMode="External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hyperlink" Target="mailto:protocollo@pec.servizicomunali.it" TargetMode="External"/><Relationship Id="rId5" Type="http://schemas.openxmlformats.org/officeDocument/2006/relationships/hyperlink" Target="mailto:info@servizicomunali.it" TargetMode="External"/><Relationship Id="rId4" Type="http://schemas.openxmlformats.org/officeDocument/2006/relationships/hyperlink" Target="mailto:protocollo@pec.servizicomunal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.muji\AppData\Roaming\Microsoft\Templates\Carta%20intestata%20capsule%20moderne.dotx" TargetMode="External"/></Relationships>
</file>

<file path=word/theme/theme1.xml><?xml version="1.0" encoding="utf-8"?>
<a:theme xmlns:a="http://schemas.openxmlformats.org/drawingml/2006/main" name="Personal Letterhead">
  <a:themeElements>
    <a:clrScheme name="Label LS1-05">
      <a:dk1>
        <a:sysClr val="windowText" lastClr="000000"/>
      </a:dk1>
      <a:lt1>
        <a:sysClr val="window" lastClr="FFFFFF"/>
      </a:lt1>
      <a:dk2>
        <a:srgbClr val="2C3644"/>
      </a:dk2>
      <a:lt2>
        <a:srgbClr val="FFFFFF"/>
      </a:lt2>
      <a:accent1>
        <a:srgbClr val="C3EA1F"/>
      </a:accent1>
      <a:accent2>
        <a:srgbClr val="9DCB08"/>
      </a:accent2>
      <a:accent3>
        <a:srgbClr val="10A48E"/>
      </a:accent3>
      <a:accent4>
        <a:srgbClr val="17C0A3"/>
      </a:accent4>
      <a:accent5>
        <a:srgbClr val="044F44"/>
      </a:accent5>
      <a:accent6>
        <a:srgbClr val="2C3644"/>
      </a:accent6>
      <a:hlink>
        <a:srgbClr val="10A48E"/>
      </a:hlink>
      <a:folHlink>
        <a:srgbClr val="FF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6916F2-5E6E-4C71-8D85-12CAD699EA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E1B9BB-C40C-4040-AFC5-C91AA9414C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95C504F-791E-4820-8E54-DDAAC54DC4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057246-DBFF-4218-9E8A-B753C150B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capsule moderne.dotx</Template>
  <TotalTime>0</TotalTime>
  <Pages>9</Pages>
  <Words>2729</Words>
  <Characters>15559</Characters>
  <Application>Microsoft Office Word</Application>
  <DocSecurity>0</DocSecurity>
  <Lines>129</Lines>
  <Paragraphs>36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2025-06-19T12:25:00Z</dcterms:created>
  <dcterms:modified xsi:type="dcterms:W3CDTF">2025-06-19T12:25:00Z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